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1E" w:rsidRPr="00B43B39" w:rsidRDefault="0068531E" w:rsidP="0068531E">
      <w:pPr>
        <w:rPr>
          <w:sz w:val="22"/>
          <w:szCs w:val="22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B43B39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B43B39" w:rsidRDefault="0068531E" w:rsidP="00E62E36">
            <w:pPr>
              <w:suppressAutoHyphens w:val="0"/>
              <w:rPr>
                <w:b/>
                <w:sz w:val="22"/>
                <w:szCs w:val="22"/>
                <w:lang w:val="en-US" w:eastAsia="en-US"/>
              </w:rPr>
            </w:pPr>
            <w:r w:rsidRPr="00B43B39">
              <w:rPr>
                <w:b/>
                <w:sz w:val="22"/>
                <w:szCs w:val="22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B43B39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B43B39">
              <w:rPr>
                <w:b/>
                <w:sz w:val="22"/>
                <w:szCs w:val="22"/>
                <w:lang w:val="en-US" w:eastAsia="en-US"/>
              </w:rPr>
              <w:tab/>
              <w:t>PREDMETI</w:t>
            </w:r>
          </w:p>
          <w:p w:rsidR="0068531E" w:rsidRPr="00B43B39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B43B39" w:rsidRDefault="0068531E" w:rsidP="00E62E36">
            <w:pPr>
              <w:suppressAutoHyphens w:val="0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 w:rsidRPr="00B43B39">
              <w:rPr>
                <w:b/>
                <w:sz w:val="22"/>
                <w:szCs w:val="22"/>
                <w:lang w:val="en-US" w:eastAsia="en-US"/>
              </w:rPr>
              <w:t>RAZRED</w:t>
            </w:r>
          </w:p>
          <w:p w:rsidR="0068531E" w:rsidRPr="00B43B39" w:rsidRDefault="0068531E" w:rsidP="00E62E36">
            <w:pPr>
              <w:suppressAutoHyphens w:val="0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</w:p>
          <w:p w:rsidR="0068531E" w:rsidRPr="00B43B39" w:rsidRDefault="0068531E" w:rsidP="00E62E36">
            <w:pPr>
              <w:suppressAutoHyphens w:val="0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 w:rsidRPr="00B43B39">
              <w:rPr>
                <w:b/>
                <w:sz w:val="22"/>
                <w:szCs w:val="22"/>
                <w:lang w:val="en-US" w:eastAsia="en-US"/>
              </w:rPr>
              <w:t>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II-4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08.9. –12.9.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15.9. – 19.9.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22.9. – 26.9.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29.9-30.9.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1.10-3.10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6.10-10.10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13.10-17.10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20.10-24.10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27.10-31.10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3.11-7.11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10.11-14.11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17.11-21.11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24.11-28.11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1.12-5.12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8.12-1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b/>
                <w:sz w:val="20"/>
                <w:szCs w:val="20"/>
                <w:lang w:val="en-US" w:eastAsia="en-US"/>
              </w:rPr>
              <w:t>4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.12-1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.12-2</w:t>
            </w:r>
            <w:r>
              <w:rPr>
                <w:b/>
                <w:sz w:val="20"/>
                <w:szCs w:val="20"/>
                <w:lang w:val="en-US" w:eastAsia="en-US"/>
              </w:rPr>
              <w:t>5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.12-31.12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08.9. –12.9.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15.9. – 19.9.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22.9. – 26.9.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29.9-30.9.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1.10-3.10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6.10-10.10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13.10-17.10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20.10-24.10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27.10-31.10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3.11-7.11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10.11-14.11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17.11-21.11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24.11-28.11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1.12-5.12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8.12-1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b/>
                <w:sz w:val="20"/>
                <w:szCs w:val="20"/>
                <w:lang w:val="en-US" w:eastAsia="en-US"/>
              </w:rPr>
              <w:t>4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.12-1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.12-2</w:t>
            </w:r>
            <w:r>
              <w:rPr>
                <w:b/>
                <w:sz w:val="20"/>
                <w:szCs w:val="20"/>
                <w:lang w:val="en-US" w:eastAsia="en-US"/>
              </w:rPr>
              <w:t>5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.12-31.12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08.9. –12.9.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15.9. – 19.9.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22.9. – 26.9.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29.9-30.9.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1.10-3.10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6.10-10.10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13.10-17.10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20.10-24.10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27.10-31.10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3.11-7.11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10.11-14.11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17.11-21.11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24.11-28.11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1.12-5.12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8.12-1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b/>
                <w:sz w:val="20"/>
                <w:szCs w:val="20"/>
                <w:lang w:val="en-US" w:eastAsia="en-US"/>
              </w:rPr>
              <w:t>4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.12-1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.12-2</w:t>
            </w:r>
            <w:r>
              <w:rPr>
                <w:b/>
                <w:sz w:val="20"/>
                <w:szCs w:val="20"/>
                <w:lang w:val="en-US" w:eastAsia="en-US"/>
              </w:rPr>
              <w:t>5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b/>
                <w:sz w:val="20"/>
                <w:szCs w:val="20"/>
                <w:lang w:val="en-US" w:eastAsia="en-US"/>
              </w:rPr>
              <w:t>8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.12-31.12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IV-1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24.12.2024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IV-2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24.12.2024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IV-3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24.12.2024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1.12..2026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8531E">
        <w:rPr>
          <w:rFonts w:eastAsia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eastAsia="Calibri"/>
          <w:b/>
          <w:sz w:val="22"/>
          <w:szCs w:val="22"/>
          <w:lang w:val="en-US" w:eastAsia="en-US"/>
        </w:rPr>
        <w:t xml:space="preserve">: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Engleski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jezik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koja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06.10.2026.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pomjera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12.10.2026.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>;</w:t>
      </w:r>
    </w:p>
    <w:p w:rsidR="0068531E" w:rsidRPr="0068531E" w:rsidRDefault="0068531E" w:rsidP="0068531E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bookmarkStart w:id="0" w:name="_GoBack"/>
      <w:bookmarkEnd w:id="0"/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68531E" w:rsidRDefault="0068531E" w:rsidP="0068531E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8531E">
        <w:rPr>
          <w:rFonts w:eastAsia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eastAsia="Calibri"/>
          <w:b/>
          <w:sz w:val="22"/>
          <w:szCs w:val="22"/>
          <w:lang w:val="en-US" w:eastAsia="en-US"/>
        </w:rPr>
        <w:t xml:space="preserve">: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Engleski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jezik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koja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06.10.2026.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pomjera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12.10.2026.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>;</w:t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68531E" w:rsidRDefault="0068531E" w:rsidP="0068531E">
      <w:pPr>
        <w:suppressAutoHyphens w:val="0"/>
        <w:spacing w:after="160" w:line="256" w:lineRule="auto"/>
        <w:rPr>
          <w:rFonts w:eastAsia="Calibri"/>
          <w:sz w:val="22"/>
          <w:szCs w:val="22"/>
          <w:lang w:val="en-US" w:eastAsia="en-US"/>
        </w:rPr>
      </w:pPr>
      <w:proofErr w:type="spellStart"/>
      <w:r w:rsidRPr="0068531E">
        <w:rPr>
          <w:rFonts w:eastAsia="Calibri"/>
          <w:b/>
          <w:sz w:val="22"/>
          <w:szCs w:val="22"/>
          <w:lang w:val="en-US" w:eastAsia="en-US"/>
        </w:rPr>
        <w:t>Napomena</w:t>
      </w:r>
      <w:proofErr w:type="spellEnd"/>
      <w:r>
        <w:rPr>
          <w:rFonts w:eastAsia="Calibri"/>
          <w:b/>
          <w:sz w:val="22"/>
          <w:szCs w:val="22"/>
          <w:lang w:val="en-US" w:eastAsia="en-US"/>
        </w:rPr>
        <w:t xml:space="preserve">: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Pismena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provjera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znanja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iz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predmeta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Engleski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jezik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koja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je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planirana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za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06.10.2026.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pomjera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se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na</w:t>
      </w:r>
      <w:proofErr w:type="spellEnd"/>
      <w:r w:rsidRPr="0068531E">
        <w:rPr>
          <w:rFonts w:eastAsia="Calibri"/>
          <w:sz w:val="22"/>
          <w:szCs w:val="22"/>
          <w:lang w:val="en-US" w:eastAsia="en-US"/>
        </w:rPr>
        <w:t xml:space="preserve"> 12.10.2026. </w:t>
      </w:r>
      <w:proofErr w:type="spellStart"/>
      <w:r w:rsidRPr="0068531E">
        <w:rPr>
          <w:rFonts w:eastAsia="Calibri"/>
          <w:sz w:val="22"/>
          <w:szCs w:val="22"/>
          <w:lang w:val="en-US" w:eastAsia="en-US"/>
        </w:rPr>
        <w:t>godine</w:t>
      </w:r>
      <w:proofErr w:type="spellEnd"/>
      <w:r>
        <w:rPr>
          <w:rFonts w:eastAsia="Calibri"/>
          <w:sz w:val="22"/>
          <w:szCs w:val="22"/>
          <w:lang w:val="en-US" w:eastAsia="en-US"/>
        </w:rPr>
        <w:t>;</w:t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  <w:r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sz w:val="20"/>
                <w:szCs w:val="20"/>
                <w:lang w:val="en-US" w:eastAsia="en-US"/>
              </w:rPr>
              <w:t>Turski</w:t>
            </w:r>
            <w:proofErr w:type="spellEnd"/>
            <w:r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10.11.2026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8.12.2026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21.9.2026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28.9.2026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8.12.2026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30.9.2026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lastRenderedPageBreak/>
              <w:t>VIII-2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30.9.2026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30.9.2026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7.12.2026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IX</w:t>
            </w:r>
            <w:r>
              <w:rPr>
                <w:b/>
                <w:sz w:val="20"/>
                <w:szCs w:val="20"/>
                <w:lang w:val="en-US" w:eastAsia="en-US"/>
              </w:rPr>
              <w:t>-</w:t>
            </w:r>
            <w:r w:rsidRPr="00751A97">
              <w:rPr>
                <w:b/>
                <w:sz w:val="20"/>
                <w:szCs w:val="20"/>
                <w:lang w:val="en-US" w:eastAsia="en-US"/>
              </w:rPr>
              <w:t>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29.9.2026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29.9.2026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1.12.2026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IX</w:t>
            </w:r>
            <w:r>
              <w:rPr>
                <w:b/>
                <w:sz w:val="20"/>
                <w:szCs w:val="20"/>
                <w:lang w:val="en-US" w:eastAsia="en-US"/>
              </w:rPr>
              <w:t>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29.9.2026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IX</w:t>
            </w:r>
            <w:r>
              <w:rPr>
                <w:b/>
                <w:sz w:val="20"/>
                <w:szCs w:val="20"/>
                <w:lang w:val="en-US" w:eastAsia="en-US"/>
              </w:rPr>
              <w:t>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PRVO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SEPTEMBAR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01.9.-04.9.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07.9. –11.9.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14.9. – 18.9.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21.9. – 25.9.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28.9.-30.9.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29.9.2026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OKTOBAR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1.10-2.10.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5.10-9.10.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6.10.2026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7.10.2026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12.10-16.10.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14.10.2026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19.10-23.10.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22.10.2026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26.10-30.10.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27.10.2026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NOVEMBAR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2.11-6.11.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9.11-13.11.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10.11.2026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11.11.2026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16.11-20.11.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17.11.2026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23.11-27.11.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30.11.2026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DECEMBAR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1.12-4.12.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7.12-11.12.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9.12.2026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14.12-18.12.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15.12.2026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17.12.2026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21.12-25.12.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21.12.2026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28.12-31.12.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II-4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1967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IV-1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IV-2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IV-3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Moja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okolina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28.5.2027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108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Priroda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Društvo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14.4.2027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4905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  <w:r w:rsidRPr="00751A97">
        <w:rPr>
          <w:rFonts w:ascii="Calibri" w:eastAsia="Calibri" w:hAnsi="Calibri"/>
          <w:b/>
          <w:sz w:val="22"/>
          <w:szCs w:val="22"/>
          <w:lang w:val="en-US" w:eastAsia="en-US"/>
        </w:rPr>
        <w:tab/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962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  <w:r w:rsidRPr="00751A97">
        <w:rPr>
          <w:rFonts w:ascii="Calibri" w:eastAsia="Calibri" w:hAnsi="Calibri"/>
          <w:b/>
          <w:sz w:val="22"/>
          <w:szCs w:val="22"/>
          <w:lang w:val="en-US" w:eastAsia="en-US"/>
        </w:rPr>
        <w:tab/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962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962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250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25.2.2027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3.03.2027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31.5.2027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tabs>
          <w:tab w:val="left" w:pos="4905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sz w:val="20"/>
                <w:szCs w:val="20"/>
                <w:lang w:val="en-US" w:eastAsia="en-US"/>
              </w:rPr>
              <w:t>Turski</w:t>
            </w:r>
            <w:proofErr w:type="spellEnd"/>
            <w:r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17.3.2007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2628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  <w:r w:rsidRPr="00751A97">
        <w:rPr>
          <w:rFonts w:ascii="Calibri" w:eastAsia="Calibri" w:hAnsi="Calibri"/>
          <w:b/>
          <w:sz w:val="22"/>
          <w:szCs w:val="22"/>
          <w:lang w:val="en-US" w:eastAsia="en-US"/>
        </w:rPr>
        <w:tab/>
      </w: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tabs>
          <w:tab w:val="left" w:pos="12628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17.3.2007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21.4.2027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VIII-1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9.4.2027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24.5.2027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3.6.2027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tabs>
          <w:tab w:val="left" w:pos="12628"/>
        </w:tabs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VIII-2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30.3.2027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9.4.2027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3.6.2027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VIII-3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15.3.2027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23.3.2027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9.4.2027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10.5.2027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25.5.2027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IX-1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16.2.2027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23.2.2027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5.5.2027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IX-2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23.2.2027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5.5.2027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p w:rsidR="0068531E" w:rsidRPr="00751A97" w:rsidRDefault="0068531E" w:rsidP="0068531E">
      <w:pPr>
        <w:suppressAutoHyphens w:val="0"/>
        <w:spacing w:after="160" w:line="256" w:lineRule="auto"/>
        <w:jc w:val="right"/>
        <w:rPr>
          <w:rFonts w:ascii="Calibri" w:eastAsia="Calibri" w:hAnsi="Calibri"/>
          <w:b/>
          <w:sz w:val="22"/>
          <w:szCs w:val="22"/>
          <w:lang w:val="en-US" w:eastAsia="en-US"/>
        </w:rPr>
      </w:pPr>
    </w:p>
    <w:tbl>
      <w:tblPr>
        <w:tblStyle w:val="TableGrid7"/>
        <w:tblpPr w:leftFromText="180" w:rightFromText="180" w:vertAnchor="page" w:horzAnchor="margin" w:tblpY="539"/>
        <w:tblW w:w="0" w:type="auto"/>
        <w:tblInd w:w="0" w:type="dxa"/>
        <w:tblLook w:val="04A0" w:firstRow="1" w:lastRow="0" w:firstColumn="1" w:lastColumn="0" w:noHBand="0" w:noVBand="1"/>
      </w:tblPr>
      <w:tblGrid>
        <w:gridCol w:w="1608"/>
        <w:gridCol w:w="1426"/>
        <w:gridCol w:w="1493"/>
        <w:gridCol w:w="7"/>
        <w:gridCol w:w="1530"/>
        <w:gridCol w:w="1485"/>
        <w:gridCol w:w="1313"/>
        <w:gridCol w:w="7"/>
        <w:gridCol w:w="1306"/>
        <w:gridCol w:w="1313"/>
        <w:gridCol w:w="7"/>
        <w:gridCol w:w="2392"/>
      </w:tblGrid>
      <w:tr w:rsidR="0068531E" w:rsidRPr="00751A97" w:rsidTr="00E62E36">
        <w:trPr>
          <w:trHeight w:val="558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lastRenderedPageBreak/>
              <w:t>RADNA SEDMICA</w:t>
            </w: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ab/>
              <w:t>PREDMETI</w:t>
            </w:r>
          </w:p>
          <w:p w:rsidR="0068531E" w:rsidRPr="00751A97" w:rsidRDefault="0068531E" w:rsidP="00E62E36">
            <w:pPr>
              <w:tabs>
                <w:tab w:val="left" w:pos="4935"/>
              </w:tabs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RAZRED</w:t>
            </w: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IX-3</w:t>
            </w:r>
          </w:p>
        </w:tc>
      </w:tr>
      <w:tr w:rsidR="0068531E" w:rsidRPr="00751A97" w:rsidTr="00E62E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DRUGO  POLUGODIŠTE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Bosanski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Njemači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Matematika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Engleski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jezik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Biologija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Informatika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Fizika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 w:rsidRPr="00751A97">
              <w:rPr>
                <w:b/>
                <w:sz w:val="20"/>
                <w:szCs w:val="20"/>
                <w:lang w:val="en-US" w:eastAsia="en-US"/>
              </w:rPr>
              <w:t>Hemija</w:t>
            </w:r>
            <w:proofErr w:type="spellEnd"/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FEBRUAR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1.2-5.2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8.2-12.2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15.2-19.2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17.2.2027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15.2.2027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3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22.2-26.2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22.2.2027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23.2.2027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MART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26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 2.3-5.3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8.3-12.3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11.3.2027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15.3-19.3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22.3-26.3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22.3.2027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 xml:space="preserve">      29.3-31.3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APRIL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5.4-9.4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12.4-16.4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19.4-23.4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20.4.2027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26.4-30.4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26.4.2027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27.4.2027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rPr>
          <w:trHeight w:val="1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MAJ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4.5-7.5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7.5.2027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5.5.2027</w:t>
            </w: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10.5-14.5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12.5.2027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13.5.2027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17.5-21.5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19.5.2027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18.5.2027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24.5-28.5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JUNI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68531E" w:rsidRPr="00751A97" w:rsidTr="00E62E36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1E" w:rsidRPr="00751A97" w:rsidRDefault="0068531E" w:rsidP="00E62E36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751A97">
              <w:rPr>
                <w:b/>
                <w:sz w:val="20"/>
                <w:szCs w:val="20"/>
                <w:lang w:val="en-US" w:eastAsia="en-US"/>
              </w:rPr>
              <w:t>1.6-4.6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1E" w:rsidRPr="00751A97" w:rsidRDefault="0068531E" w:rsidP="00E62E36">
            <w:pPr>
              <w:suppressAutoHyphens w:val="0"/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:rsidR="0068531E" w:rsidRPr="00F52778" w:rsidRDefault="0068531E" w:rsidP="0068531E">
      <w:pPr>
        <w:rPr>
          <w:sz w:val="22"/>
          <w:szCs w:val="22"/>
        </w:rPr>
      </w:pPr>
    </w:p>
    <w:p w:rsidR="00296AB2" w:rsidRDefault="00296AB2"/>
    <w:sectPr w:rsidR="00296AB2" w:rsidSect="008073F3">
      <w:footerReference w:type="even" r:id="rId5"/>
      <w:footerReference w:type="default" r:id="rId6"/>
      <w:footerReference w:type="first" r:id="rId7"/>
      <w:pgSz w:w="16838" w:h="11906" w:orient="landscape"/>
      <w:pgMar w:top="1440" w:right="1134" w:bottom="851" w:left="1134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64F" w:rsidRDefault="0068531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64F" w:rsidRDefault="0068531E" w:rsidP="00A3643B">
    <w:pPr>
      <w:pStyle w:val="Footer"/>
      <w:tabs>
        <w:tab w:val="left" w:pos="1995"/>
        <w:tab w:val="right" w:pos="9026"/>
      </w:tabs>
      <w:jc w:val="right"/>
    </w:pPr>
    <w:r>
      <w:tab/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17</w:t>
    </w:r>
    <w:r>
      <w:fldChar w:fldCharType="end"/>
    </w:r>
  </w:p>
  <w:p w:rsidR="0052564F" w:rsidRDefault="006853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22626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564F" w:rsidRDefault="006853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2564F" w:rsidRDefault="0068531E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0FA5990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2."/>
      <w:lvlJc w:val="left"/>
      <w:pPr>
        <w:tabs>
          <w:tab w:val="num" w:pos="576"/>
        </w:tabs>
        <w:ind w:left="576" w:hanging="576"/>
      </w:pPr>
      <w:rPr>
        <w:rFonts w:cs="Times New Roman" w:hint="default"/>
        <w:strike w:val="0"/>
        <w:color w:val="auto"/>
        <w:sz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C"/>
    <w:multiLevelType w:val="singleLevel"/>
    <w:tmpl w:val="0000000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3" w15:restartNumberingAfterBreak="0">
    <w:nsid w:val="00000011"/>
    <w:multiLevelType w:val="singleLevel"/>
    <w:tmpl w:val="00000011"/>
    <w:name w:val="WW8Num16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sz w:val="22"/>
      </w:rPr>
    </w:lvl>
  </w:abstractNum>
  <w:abstractNum w:abstractNumId="4" w15:restartNumberingAfterBreak="0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>
        <w:rFonts w:cs="Times New Roman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>
        <w:rFonts w:cs="Times New Roman"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>
        <w:rFonts w:cs="Times New Roman"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>
        <w:rFonts w:cs="Times New Roman" w:hint="default"/>
        <w:sz w:val="22"/>
        <w:szCs w:val="22"/>
      </w:rPr>
    </w:lvl>
  </w:abstractNum>
  <w:abstractNum w:abstractNumId="5" w15:restartNumberingAfterBreak="0">
    <w:nsid w:val="00000014"/>
    <w:multiLevelType w:val="singleLevel"/>
    <w:tmpl w:val="00000014"/>
    <w:name w:val="WW8Num1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sz w:val="22"/>
      </w:rPr>
    </w:lvl>
  </w:abstractNum>
  <w:abstractNum w:abstractNumId="6" w15:restartNumberingAfterBreak="0">
    <w:nsid w:val="00000015"/>
    <w:multiLevelType w:val="multilevel"/>
    <w:tmpl w:val="1E6EBBF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0"/>
      <w:numFmt w:val="decimal"/>
      <w:isLgl/>
      <w:lvlText w:val="%1.%2."/>
      <w:lvlJc w:val="left"/>
      <w:pPr>
        <w:ind w:left="1200" w:hanging="48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  <w:b/>
      </w:rPr>
    </w:lvl>
  </w:abstractNum>
  <w:abstractNum w:abstractNumId="7" w15:restartNumberingAfterBreak="0">
    <w:nsid w:val="06A931F4"/>
    <w:multiLevelType w:val="multilevel"/>
    <w:tmpl w:val="37062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sz w:val="24"/>
      </w:rPr>
    </w:lvl>
  </w:abstractNum>
  <w:abstractNum w:abstractNumId="8" w15:restartNumberingAfterBreak="0">
    <w:nsid w:val="0DCF5F94"/>
    <w:multiLevelType w:val="hybridMultilevel"/>
    <w:tmpl w:val="E3EEE06C"/>
    <w:lvl w:ilvl="0" w:tplc="000000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B3D29"/>
    <w:multiLevelType w:val="hybridMultilevel"/>
    <w:tmpl w:val="FE7A5882"/>
    <w:lvl w:ilvl="0" w:tplc="18AA996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510D95"/>
    <w:multiLevelType w:val="multilevel"/>
    <w:tmpl w:val="3EC0DF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2C35720"/>
    <w:multiLevelType w:val="hybridMultilevel"/>
    <w:tmpl w:val="57E2E72C"/>
    <w:lvl w:ilvl="0" w:tplc="B7D873DC">
      <w:start w:val="1"/>
      <w:numFmt w:val="decimal"/>
      <w:lvlText w:val="%1."/>
      <w:lvlJc w:val="right"/>
      <w:pPr>
        <w:ind w:left="502" w:hanging="214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35F34"/>
    <w:multiLevelType w:val="multilevel"/>
    <w:tmpl w:val="93A214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360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DE0D16"/>
    <w:multiLevelType w:val="hybridMultilevel"/>
    <w:tmpl w:val="3C0E75E8"/>
    <w:lvl w:ilvl="0" w:tplc="8CE0FF2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F96FF4"/>
    <w:multiLevelType w:val="hybridMultilevel"/>
    <w:tmpl w:val="336C33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C4425B"/>
    <w:multiLevelType w:val="hybridMultilevel"/>
    <w:tmpl w:val="A41C3B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800EA"/>
    <w:multiLevelType w:val="multilevel"/>
    <w:tmpl w:val="718A5FF8"/>
    <w:lvl w:ilvl="0">
      <w:start w:val="2"/>
      <w:numFmt w:val="decimal"/>
      <w:lvlText w:val="%1."/>
      <w:lvlJc w:val="left"/>
      <w:pPr>
        <w:ind w:left="480" w:hanging="480"/>
      </w:pPr>
    </w:lvl>
    <w:lvl w:ilvl="1">
      <w:start w:val="14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3EE50BFD"/>
    <w:multiLevelType w:val="hybridMultilevel"/>
    <w:tmpl w:val="DD00067A"/>
    <w:lvl w:ilvl="0" w:tplc="0DAA7F1C">
      <w:start w:val="1"/>
      <w:numFmt w:val="decimal"/>
      <w:pStyle w:val="Heading3"/>
      <w:lvlText w:val="%1.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C22E8"/>
    <w:multiLevelType w:val="hybridMultilevel"/>
    <w:tmpl w:val="B7F24054"/>
    <w:lvl w:ilvl="0" w:tplc="000000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B6A15"/>
    <w:multiLevelType w:val="multilevel"/>
    <w:tmpl w:val="9D2ADC0C"/>
    <w:lvl w:ilvl="0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-360"/>
        </w:tabs>
        <w:ind w:left="1080" w:hanging="360"/>
      </w:pPr>
      <w:rPr>
        <w:rFonts w:ascii="Times New Roman" w:hAnsi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 w:hint="default"/>
      </w:rPr>
    </w:lvl>
    <w:lvl w:ilvl="6">
      <w:start w:val="2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 w:hint="default"/>
      </w:rPr>
    </w:lvl>
  </w:abstractNum>
  <w:abstractNum w:abstractNumId="20" w15:restartNumberingAfterBreak="0">
    <w:nsid w:val="4D9631B7"/>
    <w:multiLevelType w:val="multilevel"/>
    <w:tmpl w:val="11CC4374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hint="default"/>
        <w:i/>
        <w:strike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062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3339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4332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96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5598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591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224" w:hanging="1440"/>
      </w:pPr>
      <w:rPr>
        <w:rFonts w:hint="default"/>
        <w:sz w:val="24"/>
      </w:rPr>
    </w:lvl>
  </w:abstractNum>
  <w:abstractNum w:abstractNumId="21" w15:restartNumberingAfterBreak="0">
    <w:nsid w:val="517D6F51"/>
    <w:multiLevelType w:val="hybridMultilevel"/>
    <w:tmpl w:val="A3406AFE"/>
    <w:lvl w:ilvl="0" w:tplc="C3481C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0719E"/>
    <w:multiLevelType w:val="hybridMultilevel"/>
    <w:tmpl w:val="8508FE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3B24B9"/>
    <w:multiLevelType w:val="hybridMultilevel"/>
    <w:tmpl w:val="1A5C8BFE"/>
    <w:lvl w:ilvl="0" w:tplc="0000000A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1421F"/>
    <w:multiLevelType w:val="multilevel"/>
    <w:tmpl w:val="BA56292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5" w15:restartNumberingAfterBreak="0">
    <w:nsid w:val="663953A1"/>
    <w:multiLevelType w:val="multilevel"/>
    <w:tmpl w:val="2D70A4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6" w15:restartNumberingAfterBreak="0">
    <w:nsid w:val="66FE6D3A"/>
    <w:multiLevelType w:val="multilevel"/>
    <w:tmpl w:val="4984DF1A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  <w:sz w:val="24"/>
      </w:rPr>
    </w:lvl>
  </w:abstractNum>
  <w:abstractNum w:abstractNumId="27" w15:restartNumberingAfterBreak="0">
    <w:nsid w:val="68F140BF"/>
    <w:multiLevelType w:val="multilevel"/>
    <w:tmpl w:val="EB4EB4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0ED7703"/>
    <w:multiLevelType w:val="hybridMultilevel"/>
    <w:tmpl w:val="FC060E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25E81"/>
    <w:multiLevelType w:val="multilevel"/>
    <w:tmpl w:val="1728A2AE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8"/>
      <w:numFmt w:val="decimal"/>
      <w:lvlText w:val="%1.%2"/>
      <w:lvlJc w:val="left"/>
      <w:pPr>
        <w:ind w:left="521" w:hanging="45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450" w:hanging="45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</w:num>
  <w:num w:numId="7">
    <w:abstractNumId w:val="14"/>
  </w:num>
  <w:num w:numId="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26"/>
  </w:num>
  <w:num w:numId="11">
    <w:abstractNumId w:val="20"/>
  </w:num>
  <w:num w:numId="12">
    <w:abstractNumId w:val="18"/>
  </w:num>
  <w:num w:numId="13">
    <w:abstractNumId w:val="25"/>
  </w:num>
  <w:num w:numId="14">
    <w:abstractNumId w:val="10"/>
  </w:num>
  <w:num w:numId="15">
    <w:abstractNumId w:val="11"/>
  </w:num>
  <w:num w:numId="16">
    <w:abstractNumId w:val="7"/>
  </w:num>
  <w:num w:numId="17">
    <w:abstractNumId w:val="12"/>
  </w:num>
  <w:num w:numId="18">
    <w:abstractNumId w:val="19"/>
  </w:num>
  <w:num w:numId="19">
    <w:abstractNumId w:val="23"/>
  </w:num>
  <w:num w:numId="20">
    <w:abstractNumId w:val="27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2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2"/>
    </w:lvlOverride>
    <w:lvlOverride w:ilvl="1">
      <w:startOverride w:val="1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28"/>
  </w:num>
  <w:num w:numId="28">
    <w:abstractNumId w:val="21"/>
  </w:num>
  <w:num w:numId="29">
    <w:abstractNumId w:val="9"/>
  </w:num>
  <w:num w:numId="30">
    <w:abstractNumId w:val="13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EA"/>
    <w:rsid w:val="00296AB2"/>
    <w:rsid w:val="004A44EA"/>
    <w:rsid w:val="0068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C7300"/>
  <w15:chartTrackingRefBased/>
  <w15:docId w15:val="{E31F0262-A0ED-4A2F-B09B-3465422D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3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Heading1">
    <w:name w:val="heading 1"/>
    <w:basedOn w:val="Heading"/>
    <w:next w:val="BodyText"/>
    <w:link w:val="Heading1Char"/>
    <w:uiPriority w:val="99"/>
    <w:qFormat/>
    <w:rsid w:val="0068531E"/>
    <w:pPr>
      <w:numPr>
        <w:numId w:val="1"/>
      </w:numPr>
      <w:pBdr>
        <w:bottom w:val="double" w:sz="4" w:space="1" w:color="auto"/>
      </w:pBdr>
      <w:shd w:val="clear" w:color="auto" w:fill="E6E6E6"/>
      <w:outlineLvl w:val="0"/>
    </w:pPr>
    <w:rPr>
      <w:rFonts w:ascii="Times New Roman" w:hAnsi="Times New Roman"/>
      <w:b/>
      <w:bCs/>
      <w:sz w:val="24"/>
      <w:szCs w:val="36"/>
    </w:rPr>
  </w:style>
  <w:style w:type="paragraph" w:styleId="Heading2">
    <w:name w:val="heading 2"/>
    <w:basedOn w:val="Heading"/>
    <w:next w:val="BodyText"/>
    <w:link w:val="Heading2Char"/>
    <w:qFormat/>
    <w:rsid w:val="0068531E"/>
    <w:pPr>
      <w:numPr>
        <w:ilvl w:val="1"/>
        <w:numId w:val="1"/>
      </w:numPr>
      <w:shd w:val="clear" w:color="auto" w:fill="E6E6E6"/>
      <w:spacing w:before="200"/>
      <w:outlineLvl w:val="1"/>
    </w:pPr>
    <w:rPr>
      <w:rFonts w:ascii="Times New Roman" w:hAnsi="Times New Roman"/>
      <w:b/>
      <w:bCs/>
      <w:sz w:val="24"/>
      <w:szCs w:val="32"/>
    </w:rPr>
  </w:style>
  <w:style w:type="paragraph" w:styleId="Heading3">
    <w:name w:val="heading 3"/>
    <w:basedOn w:val="Heading"/>
    <w:next w:val="BodyText"/>
    <w:link w:val="Heading3Char"/>
    <w:uiPriority w:val="99"/>
    <w:qFormat/>
    <w:rsid w:val="0068531E"/>
    <w:pPr>
      <w:numPr>
        <w:numId w:val="9"/>
      </w:numPr>
      <w:spacing w:before="140"/>
      <w:outlineLvl w:val="2"/>
    </w:pPr>
    <w:rPr>
      <w:rFonts w:ascii="Times New Roman" w:hAnsi="Times New Roman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8531E"/>
    <w:pPr>
      <w:keepNext/>
      <w:numPr>
        <w:ilvl w:val="3"/>
        <w:numId w:val="1"/>
      </w:numPr>
      <w:jc w:val="center"/>
      <w:outlineLvl w:val="3"/>
    </w:pPr>
    <w:rPr>
      <w:b/>
      <w:bCs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531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68531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8531E"/>
    <w:rPr>
      <w:rFonts w:ascii="Times New Roman" w:eastAsia="Microsoft YaHei" w:hAnsi="Times New Roman" w:cs="Mangal"/>
      <w:b/>
      <w:bCs/>
      <w:sz w:val="24"/>
      <w:szCs w:val="36"/>
      <w:shd w:val="clear" w:color="auto" w:fill="E6E6E6"/>
      <w:lang w:val="hr-HR" w:eastAsia="zh-CN"/>
    </w:rPr>
  </w:style>
  <w:style w:type="character" w:customStyle="1" w:styleId="Heading2Char">
    <w:name w:val="Heading 2 Char"/>
    <w:basedOn w:val="DefaultParagraphFont"/>
    <w:link w:val="Heading2"/>
    <w:rsid w:val="0068531E"/>
    <w:rPr>
      <w:rFonts w:ascii="Times New Roman" w:eastAsia="Microsoft YaHei" w:hAnsi="Times New Roman" w:cs="Mangal"/>
      <w:b/>
      <w:bCs/>
      <w:sz w:val="24"/>
      <w:szCs w:val="32"/>
      <w:shd w:val="clear" w:color="auto" w:fill="E6E6E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9"/>
    <w:rsid w:val="0068531E"/>
    <w:rPr>
      <w:rFonts w:ascii="Times New Roman" w:eastAsia="Microsoft YaHei" w:hAnsi="Times New Roman" w:cs="Mangal"/>
      <w:b/>
      <w:bCs/>
      <w:szCs w:val="28"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9"/>
    <w:rsid w:val="0068531E"/>
    <w:rPr>
      <w:rFonts w:ascii="Times New Roman" w:eastAsia="Times New Roman" w:hAnsi="Times New Roman" w:cs="Times New Roman"/>
      <w:b/>
      <w:bCs/>
      <w:sz w:val="24"/>
      <w:szCs w:val="20"/>
      <w:lang w:val="hr-HR" w:eastAsia="zh-CN"/>
    </w:rPr>
  </w:style>
  <w:style w:type="character" w:customStyle="1" w:styleId="Heading6Char">
    <w:name w:val="Heading 6 Char"/>
    <w:basedOn w:val="DefaultParagraphFont"/>
    <w:link w:val="Heading6"/>
    <w:semiHidden/>
    <w:rsid w:val="0068531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68531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hr-HR" w:eastAsia="zh-CN"/>
    </w:rPr>
  </w:style>
  <w:style w:type="character" w:customStyle="1" w:styleId="WW8Num1z0">
    <w:name w:val="WW8Num1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z1">
    <w:name w:val="WW8Num1z1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z2">
    <w:name w:val="WW8Num1z2"/>
    <w:uiPriority w:val="99"/>
    <w:rsid w:val="0068531E"/>
  </w:style>
  <w:style w:type="character" w:customStyle="1" w:styleId="WW8Num1z3">
    <w:name w:val="WW8Num1z3"/>
    <w:uiPriority w:val="99"/>
    <w:rsid w:val="0068531E"/>
  </w:style>
  <w:style w:type="character" w:customStyle="1" w:styleId="WW8Num1z4">
    <w:name w:val="WW8Num1z4"/>
    <w:uiPriority w:val="99"/>
    <w:rsid w:val="0068531E"/>
  </w:style>
  <w:style w:type="character" w:customStyle="1" w:styleId="WW8Num1z5">
    <w:name w:val="WW8Num1z5"/>
    <w:uiPriority w:val="99"/>
    <w:rsid w:val="0068531E"/>
  </w:style>
  <w:style w:type="character" w:customStyle="1" w:styleId="WW8Num1z6">
    <w:name w:val="WW8Num1z6"/>
    <w:uiPriority w:val="99"/>
    <w:rsid w:val="0068531E"/>
  </w:style>
  <w:style w:type="character" w:customStyle="1" w:styleId="WW8Num1z7">
    <w:name w:val="WW8Num1z7"/>
    <w:uiPriority w:val="99"/>
    <w:rsid w:val="0068531E"/>
  </w:style>
  <w:style w:type="character" w:customStyle="1" w:styleId="WW8Num1z8">
    <w:name w:val="WW8Num1z8"/>
    <w:uiPriority w:val="99"/>
    <w:rsid w:val="0068531E"/>
  </w:style>
  <w:style w:type="character" w:customStyle="1" w:styleId="WW8Num2z0">
    <w:name w:val="WW8Num2z0"/>
    <w:uiPriority w:val="99"/>
    <w:rsid w:val="0068531E"/>
    <w:rPr>
      <w:sz w:val="22"/>
      <w:lang w:val="bs-Latn-BA"/>
    </w:rPr>
  </w:style>
  <w:style w:type="character" w:customStyle="1" w:styleId="WW8Num3z0">
    <w:name w:val="WW8Num3z0"/>
    <w:uiPriority w:val="99"/>
    <w:rsid w:val="0068531E"/>
    <w:rPr>
      <w:b/>
      <w:sz w:val="22"/>
      <w:lang w:val="bs-Latn-BA"/>
    </w:rPr>
  </w:style>
  <w:style w:type="character" w:customStyle="1" w:styleId="WW8Num4z0">
    <w:name w:val="WW8Num4z0"/>
    <w:uiPriority w:val="99"/>
    <w:rsid w:val="0068531E"/>
    <w:rPr>
      <w:b/>
      <w:sz w:val="22"/>
      <w:lang w:val="bs-Latn-BA"/>
    </w:rPr>
  </w:style>
  <w:style w:type="character" w:customStyle="1" w:styleId="WW8Num5z0">
    <w:name w:val="WW8Num5z0"/>
    <w:uiPriority w:val="99"/>
    <w:rsid w:val="0068531E"/>
    <w:rPr>
      <w:b/>
      <w:lang w:val="bs-Latn-BA"/>
    </w:rPr>
  </w:style>
  <w:style w:type="character" w:customStyle="1" w:styleId="WW8Num5z1">
    <w:name w:val="WW8Num5z1"/>
    <w:uiPriority w:val="99"/>
    <w:rsid w:val="0068531E"/>
    <w:rPr>
      <w:b/>
      <w:lang w:val="bs-Latn-BA"/>
    </w:rPr>
  </w:style>
  <w:style w:type="character" w:customStyle="1" w:styleId="WW8Num6z0">
    <w:name w:val="WW8Num6z0"/>
    <w:uiPriority w:val="99"/>
    <w:rsid w:val="0068531E"/>
    <w:rPr>
      <w:b/>
      <w:sz w:val="22"/>
      <w:lang w:val="bs-Latn-BA"/>
    </w:rPr>
  </w:style>
  <w:style w:type="character" w:customStyle="1" w:styleId="WW8Num7z0">
    <w:name w:val="WW8Num7z0"/>
    <w:uiPriority w:val="99"/>
    <w:rsid w:val="0068531E"/>
    <w:rPr>
      <w:i/>
      <w:sz w:val="22"/>
      <w:lang w:val="bs-Latn-BA"/>
    </w:rPr>
  </w:style>
  <w:style w:type="character" w:customStyle="1" w:styleId="WW8Num7z1">
    <w:name w:val="WW8Num7z1"/>
    <w:uiPriority w:val="99"/>
    <w:rsid w:val="0068531E"/>
  </w:style>
  <w:style w:type="character" w:customStyle="1" w:styleId="WW8Num7z2">
    <w:name w:val="WW8Num7z2"/>
    <w:uiPriority w:val="99"/>
    <w:rsid w:val="0068531E"/>
  </w:style>
  <w:style w:type="character" w:customStyle="1" w:styleId="WW8Num7z3">
    <w:name w:val="WW8Num7z3"/>
    <w:uiPriority w:val="99"/>
    <w:rsid w:val="0068531E"/>
  </w:style>
  <w:style w:type="character" w:customStyle="1" w:styleId="WW8Num7z4">
    <w:name w:val="WW8Num7z4"/>
    <w:uiPriority w:val="99"/>
    <w:rsid w:val="0068531E"/>
  </w:style>
  <w:style w:type="character" w:customStyle="1" w:styleId="WW8Num7z5">
    <w:name w:val="WW8Num7z5"/>
    <w:uiPriority w:val="99"/>
    <w:rsid w:val="0068531E"/>
  </w:style>
  <w:style w:type="character" w:customStyle="1" w:styleId="WW8Num7z6">
    <w:name w:val="WW8Num7z6"/>
    <w:uiPriority w:val="99"/>
    <w:rsid w:val="0068531E"/>
  </w:style>
  <w:style w:type="character" w:customStyle="1" w:styleId="WW8Num7z7">
    <w:name w:val="WW8Num7z7"/>
    <w:uiPriority w:val="99"/>
    <w:rsid w:val="0068531E"/>
  </w:style>
  <w:style w:type="character" w:customStyle="1" w:styleId="WW8Num7z8">
    <w:name w:val="WW8Num7z8"/>
    <w:uiPriority w:val="99"/>
    <w:rsid w:val="0068531E"/>
  </w:style>
  <w:style w:type="character" w:customStyle="1" w:styleId="WW8Num8z0">
    <w:name w:val="WW8Num8z0"/>
    <w:uiPriority w:val="99"/>
    <w:rsid w:val="0068531E"/>
    <w:rPr>
      <w:i/>
      <w:sz w:val="22"/>
      <w:lang w:val="bs-Latn-BA"/>
    </w:rPr>
  </w:style>
  <w:style w:type="character" w:customStyle="1" w:styleId="WW8Num8z1">
    <w:name w:val="WW8Num8z1"/>
    <w:uiPriority w:val="99"/>
    <w:rsid w:val="0068531E"/>
  </w:style>
  <w:style w:type="character" w:customStyle="1" w:styleId="WW8Num8z2">
    <w:name w:val="WW8Num8z2"/>
    <w:uiPriority w:val="99"/>
    <w:rsid w:val="0068531E"/>
  </w:style>
  <w:style w:type="character" w:customStyle="1" w:styleId="WW8Num8z3">
    <w:name w:val="WW8Num8z3"/>
    <w:uiPriority w:val="99"/>
    <w:rsid w:val="0068531E"/>
  </w:style>
  <w:style w:type="character" w:customStyle="1" w:styleId="WW8Num8z4">
    <w:name w:val="WW8Num8z4"/>
    <w:uiPriority w:val="99"/>
    <w:rsid w:val="0068531E"/>
  </w:style>
  <w:style w:type="character" w:customStyle="1" w:styleId="WW8Num8z5">
    <w:name w:val="WW8Num8z5"/>
    <w:uiPriority w:val="99"/>
    <w:rsid w:val="0068531E"/>
  </w:style>
  <w:style w:type="character" w:customStyle="1" w:styleId="WW8Num8z6">
    <w:name w:val="WW8Num8z6"/>
    <w:uiPriority w:val="99"/>
    <w:rsid w:val="0068531E"/>
  </w:style>
  <w:style w:type="character" w:customStyle="1" w:styleId="WW8Num8z7">
    <w:name w:val="WW8Num8z7"/>
    <w:uiPriority w:val="99"/>
    <w:rsid w:val="0068531E"/>
  </w:style>
  <w:style w:type="character" w:customStyle="1" w:styleId="WW8Num8z8">
    <w:name w:val="WW8Num8z8"/>
    <w:uiPriority w:val="99"/>
    <w:rsid w:val="0068531E"/>
  </w:style>
  <w:style w:type="character" w:customStyle="1" w:styleId="WW8Num9z0">
    <w:name w:val="WW8Num9z0"/>
    <w:uiPriority w:val="99"/>
    <w:rsid w:val="0068531E"/>
    <w:rPr>
      <w:i/>
      <w:sz w:val="22"/>
      <w:lang w:val="bs-Latn-BA"/>
    </w:rPr>
  </w:style>
  <w:style w:type="character" w:customStyle="1" w:styleId="WW8Num9z1">
    <w:name w:val="WW8Num9z1"/>
    <w:uiPriority w:val="99"/>
    <w:rsid w:val="0068531E"/>
  </w:style>
  <w:style w:type="character" w:customStyle="1" w:styleId="WW8Num9z2">
    <w:name w:val="WW8Num9z2"/>
    <w:uiPriority w:val="99"/>
    <w:rsid w:val="0068531E"/>
  </w:style>
  <w:style w:type="character" w:customStyle="1" w:styleId="WW8Num9z3">
    <w:name w:val="WW8Num9z3"/>
    <w:uiPriority w:val="99"/>
    <w:rsid w:val="0068531E"/>
  </w:style>
  <w:style w:type="character" w:customStyle="1" w:styleId="WW8Num9z4">
    <w:name w:val="WW8Num9z4"/>
    <w:uiPriority w:val="99"/>
    <w:rsid w:val="0068531E"/>
  </w:style>
  <w:style w:type="character" w:customStyle="1" w:styleId="WW8Num9z5">
    <w:name w:val="WW8Num9z5"/>
    <w:uiPriority w:val="99"/>
    <w:rsid w:val="0068531E"/>
  </w:style>
  <w:style w:type="character" w:customStyle="1" w:styleId="WW8Num9z6">
    <w:name w:val="WW8Num9z6"/>
    <w:uiPriority w:val="99"/>
    <w:rsid w:val="0068531E"/>
  </w:style>
  <w:style w:type="character" w:customStyle="1" w:styleId="WW8Num9z7">
    <w:name w:val="WW8Num9z7"/>
    <w:uiPriority w:val="99"/>
    <w:rsid w:val="0068531E"/>
  </w:style>
  <w:style w:type="character" w:customStyle="1" w:styleId="WW8Num9z8">
    <w:name w:val="WW8Num9z8"/>
    <w:uiPriority w:val="99"/>
    <w:rsid w:val="0068531E"/>
  </w:style>
  <w:style w:type="character" w:customStyle="1" w:styleId="WW8Num10z0">
    <w:name w:val="WW8Num10z0"/>
    <w:uiPriority w:val="99"/>
    <w:rsid w:val="0068531E"/>
    <w:rPr>
      <w:b/>
      <w:sz w:val="20"/>
      <w:lang w:val="bs-Latn-BA"/>
    </w:rPr>
  </w:style>
  <w:style w:type="character" w:customStyle="1" w:styleId="WW8Num11z0">
    <w:name w:val="WW8Num11z0"/>
    <w:uiPriority w:val="99"/>
    <w:rsid w:val="0068531E"/>
    <w:rPr>
      <w:lang w:val="bs-Latn-BA"/>
    </w:rPr>
  </w:style>
  <w:style w:type="character" w:customStyle="1" w:styleId="WW8Num11z1">
    <w:name w:val="WW8Num11z1"/>
    <w:uiPriority w:val="99"/>
    <w:rsid w:val="0068531E"/>
  </w:style>
  <w:style w:type="character" w:customStyle="1" w:styleId="WW8Num11z2">
    <w:name w:val="WW8Num11z2"/>
    <w:uiPriority w:val="99"/>
    <w:rsid w:val="0068531E"/>
  </w:style>
  <w:style w:type="character" w:customStyle="1" w:styleId="WW8Num11z3">
    <w:name w:val="WW8Num11z3"/>
    <w:uiPriority w:val="99"/>
    <w:rsid w:val="0068531E"/>
  </w:style>
  <w:style w:type="character" w:customStyle="1" w:styleId="WW8Num11z4">
    <w:name w:val="WW8Num11z4"/>
    <w:uiPriority w:val="99"/>
    <w:rsid w:val="0068531E"/>
  </w:style>
  <w:style w:type="character" w:customStyle="1" w:styleId="WW8Num11z5">
    <w:name w:val="WW8Num11z5"/>
    <w:uiPriority w:val="99"/>
    <w:rsid w:val="0068531E"/>
  </w:style>
  <w:style w:type="character" w:customStyle="1" w:styleId="WW8Num11z6">
    <w:name w:val="WW8Num11z6"/>
    <w:uiPriority w:val="99"/>
    <w:rsid w:val="0068531E"/>
  </w:style>
  <w:style w:type="character" w:customStyle="1" w:styleId="WW8Num11z7">
    <w:name w:val="WW8Num11z7"/>
    <w:uiPriority w:val="99"/>
    <w:rsid w:val="0068531E"/>
  </w:style>
  <w:style w:type="character" w:customStyle="1" w:styleId="WW8Num11z8">
    <w:name w:val="WW8Num11z8"/>
    <w:uiPriority w:val="99"/>
    <w:rsid w:val="0068531E"/>
  </w:style>
  <w:style w:type="character" w:customStyle="1" w:styleId="WW8Num12z0">
    <w:name w:val="WW8Num12z0"/>
    <w:uiPriority w:val="99"/>
    <w:rsid w:val="0068531E"/>
    <w:rPr>
      <w:i/>
      <w:sz w:val="22"/>
      <w:lang w:val="bs-Latn-BA"/>
    </w:rPr>
  </w:style>
  <w:style w:type="character" w:customStyle="1" w:styleId="WW8Num12z1">
    <w:name w:val="WW8Num12z1"/>
    <w:uiPriority w:val="99"/>
    <w:rsid w:val="0068531E"/>
  </w:style>
  <w:style w:type="character" w:customStyle="1" w:styleId="WW8Num12z2">
    <w:name w:val="WW8Num12z2"/>
    <w:uiPriority w:val="99"/>
    <w:rsid w:val="0068531E"/>
  </w:style>
  <w:style w:type="character" w:customStyle="1" w:styleId="WW8Num12z3">
    <w:name w:val="WW8Num12z3"/>
    <w:uiPriority w:val="99"/>
    <w:rsid w:val="0068531E"/>
  </w:style>
  <w:style w:type="character" w:customStyle="1" w:styleId="WW8Num12z4">
    <w:name w:val="WW8Num12z4"/>
    <w:uiPriority w:val="99"/>
    <w:rsid w:val="0068531E"/>
  </w:style>
  <w:style w:type="character" w:customStyle="1" w:styleId="WW8Num12z5">
    <w:name w:val="WW8Num12z5"/>
    <w:uiPriority w:val="99"/>
    <w:rsid w:val="0068531E"/>
  </w:style>
  <w:style w:type="character" w:customStyle="1" w:styleId="WW8Num12z6">
    <w:name w:val="WW8Num12z6"/>
    <w:uiPriority w:val="99"/>
    <w:rsid w:val="0068531E"/>
  </w:style>
  <w:style w:type="character" w:customStyle="1" w:styleId="WW8Num12z7">
    <w:name w:val="WW8Num12z7"/>
    <w:uiPriority w:val="99"/>
    <w:rsid w:val="0068531E"/>
  </w:style>
  <w:style w:type="character" w:customStyle="1" w:styleId="WW8Num12z8">
    <w:name w:val="WW8Num12z8"/>
    <w:uiPriority w:val="99"/>
    <w:rsid w:val="0068531E"/>
  </w:style>
  <w:style w:type="character" w:customStyle="1" w:styleId="WW8Num13z0">
    <w:name w:val="WW8Num13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3z1">
    <w:name w:val="WW8Num13z1"/>
    <w:uiPriority w:val="99"/>
    <w:rsid w:val="0068531E"/>
    <w:rPr>
      <w:rFonts w:ascii="Courier New" w:hAnsi="Courier New"/>
    </w:rPr>
  </w:style>
  <w:style w:type="character" w:customStyle="1" w:styleId="WW8Num13z2">
    <w:name w:val="WW8Num13z2"/>
    <w:uiPriority w:val="99"/>
    <w:rsid w:val="0068531E"/>
    <w:rPr>
      <w:rFonts w:ascii="Wingdings" w:hAnsi="Wingdings"/>
    </w:rPr>
  </w:style>
  <w:style w:type="character" w:customStyle="1" w:styleId="WW8Num13z3">
    <w:name w:val="WW8Num13z3"/>
    <w:uiPriority w:val="99"/>
    <w:rsid w:val="0068531E"/>
    <w:rPr>
      <w:rFonts w:ascii="Symbol" w:hAnsi="Symbol"/>
    </w:rPr>
  </w:style>
  <w:style w:type="character" w:customStyle="1" w:styleId="WW8Num14z0">
    <w:name w:val="WW8Num14z0"/>
    <w:uiPriority w:val="99"/>
    <w:rsid w:val="0068531E"/>
    <w:rPr>
      <w:b/>
      <w:sz w:val="22"/>
      <w:lang w:val="bs-Latn-BA"/>
    </w:rPr>
  </w:style>
  <w:style w:type="character" w:customStyle="1" w:styleId="WW8Num15z0">
    <w:name w:val="WW8Num15z0"/>
    <w:uiPriority w:val="99"/>
    <w:rsid w:val="0068531E"/>
    <w:rPr>
      <w:b/>
      <w:sz w:val="22"/>
      <w:lang w:val="bs-Latn-BA"/>
    </w:rPr>
  </w:style>
  <w:style w:type="character" w:customStyle="1" w:styleId="WW8Num15z1">
    <w:name w:val="WW8Num15z1"/>
    <w:uiPriority w:val="99"/>
    <w:rsid w:val="0068531E"/>
  </w:style>
  <w:style w:type="character" w:customStyle="1" w:styleId="WW8Num15z2">
    <w:name w:val="WW8Num15z2"/>
    <w:uiPriority w:val="99"/>
    <w:rsid w:val="0068531E"/>
  </w:style>
  <w:style w:type="character" w:customStyle="1" w:styleId="WW8Num15z3">
    <w:name w:val="WW8Num15z3"/>
    <w:uiPriority w:val="99"/>
    <w:rsid w:val="0068531E"/>
  </w:style>
  <w:style w:type="character" w:customStyle="1" w:styleId="WW8Num15z4">
    <w:name w:val="WW8Num15z4"/>
    <w:uiPriority w:val="99"/>
    <w:rsid w:val="0068531E"/>
  </w:style>
  <w:style w:type="character" w:customStyle="1" w:styleId="WW8Num15z5">
    <w:name w:val="WW8Num15z5"/>
    <w:uiPriority w:val="99"/>
    <w:rsid w:val="0068531E"/>
  </w:style>
  <w:style w:type="character" w:customStyle="1" w:styleId="WW8Num15z6">
    <w:name w:val="WW8Num15z6"/>
    <w:uiPriority w:val="99"/>
    <w:rsid w:val="0068531E"/>
  </w:style>
  <w:style w:type="character" w:customStyle="1" w:styleId="WW8Num15z7">
    <w:name w:val="WW8Num15z7"/>
    <w:uiPriority w:val="99"/>
    <w:rsid w:val="0068531E"/>
  </w:style>
  <w:style w:type="character" w:customStyle="1" w:styleId="WW8Num15z8">
    <w:name w:val="WW8Num15z8"/>
    <w:uiPriority w:val="99"/>
    <w:rsid w:val="0068531E"/>
  </w:style>
  <w:style w:type="character" w:customStyle="1" w:styleId="WW8Num16z0">
    <w:name w:val="WW8Num16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6z1">
    <w:name w:val="WW8Num16z1"/>
    <w:uiPriority w:val="99"/>
    <w:rsid w:val="0068531E"/>
    <w:rPr>
      <w:rFonts w:ascii="Courier New" w:hAnsi="Courier New"/>
    </w:rPr>
  </w:style>
  <w:style w:type="character" w:customStyle="1" w:styleId="WW8Num16z2">
    <w:name w:val="WW8Num16z2"/>
    <w:uiPriority w:val="99"/>
    <w:rsid w:val="0068531E"/>
    <w:rPr>
      <w:rFonts w:ascii="Wingdings" w:hAnsi="Wingdings"/>
    </w:rPr>
  </w:style>
  <w:style w:type="character" w:customStyle="1" w:styleId="WW8Num16z3">
    <w:name w:val="WW8Num16z3"/>
    <w:uiPriority w:val="99"/>
    <w:rsid w:val="0068531E"/>
    <w:rPr>
      <w:rFonts w:ascii="Symbol" w:hAnsi="Symbol"/>
    </w:rPr>
  </w:style>
  <w:style w:type="character" w:customStyle="1" w:styleId="WW8Num17z0">
    <w:name w:val="WW8Num17z0"/>
    <w:uiPriority w:val="99"/>
    <w:rsid w:val="0068531E"/>
    <w:rPr>
      <w:sz w:val="22"/>
      <w:lang w:val="bs-Latn-BA"/>
    </w:rPr>
  </w:style>
  <w:style w:type="character" w:customStyle="1" w:styleId="WW8Num18z0">
    <w:name w:val="WW8Num18z0"/>
    <w:uiPriority w:val="99"/>
    <w:rsid w:val="0068531E"/>
    <w:rPr>
      <w:b/>
      <w:lang w:val="bs-Latn-BA"/>
    </w:rPr>
  </w:style>
  <w:style w:type="character" w:customStyle="1" w:styleId="WW8Num19z0">
    <w:name w:val="WW8Num19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19z1">
    <w:name w:val="WW8Num19z1"/>
    <w:uiPriority w:val="99"/>
    <w:rsid w:val="0068531E"/>
    <w:rPr>
      <w:rFonts w:ascii="Courier New" w:hAnsi="Courier New"/>
    </w:rPr>
  </w:style>
  <w:style w:type="character" w:customStyle="1" w:styleId="WW8Num19z2">
    <w:name w:val="WW8Num19z2"/>
    <w:uiPriority w:val="99"/>
    <w:rsid w:val="0068531E"/>
    <w:rPr>
      <w:rFonts w:ascii="Wingdings" w:hAnsi="Wingdings"/>
    </w:rPr>
  </w:style>
  <w:style w:type="character" w:customStyle="1" w:styleId="WW8Num19z3">
    <w:name w:val="WW8Num19z3"/>
    <w:uiPriority w:val="99"/>
    <w:rsid w:val="0068531E"/>
    <w:rPr>
      <w:rFonts w:ascii="Symbol" w:hAnsi="Symbol"/>
    </w:rPr>
  </w:style>
  <w:style w:type="character" w:customStyle="1" w:styleId="WW8Num20z0">
    <w:name w:val="WW8Num20z0"/>
    <w:uiPriority w:val="99"/>
    <w:rsid w:val="0068531E"/>
    <w:rPr>
      <w:rFonts w:ascii="Times New Roman" w:hAnsi="Times New Roman"/>
      <w:sz w:val="22"/>
      <w:lang w:val="bs-Latn-BA"/>
    </w:rPr>
  </w:style>
  <w:style w:type="character" w:customStyle="1" w:styleId="WW8Num20z1">
    <w:name w:val="WW8Num20z1"/>
    <w:uiPriority w:val="99"/>
    <w:rsid w:val="0068531E"/>
  </w:style>
  <w:style w:type="character" w:customStyle="1" w:styleId="WW8Num20z2">
    <w:name w:val="WW8Num20z2"/>
    <w:uiPriority w:val="99"/>
    <w:rsid w:val="0068531E"/>
  </w:style>
  <w:style w:type="character" w:customStyle="1" w:styleId="WW8Num20z3">
    <w:name w:val="WW8Num20z3"/>
    <w:uiPriority w:val="99"/>
    <w:rsid w:val="0068531E"/>
  </w:style>
  <w:style w:type="character" w:customStyle="1" w:styleId="WW8Num20z4">
    <w:name w:val="WW8Num20z4"/>
    <w:uiPriority w:val="99"/>
    <w:rsid w:val="0068531E"/>
  </w:style>
  <w:style w:type="character" w:customStyle="1" w:styleId="WW8Num20z5">
    <w:name w:val="WW8Num20z5"/>
    <w:uiPriority w:val="99"/>
    <w:rsid w:val="0068531E"/>
  </w:style>
  <w:style w:type="character" w:customStyle="1" w:styleId="WW8Num20z6">
    <w:name w:val="WW8Num20z6"/>
    <w:uiPriority w:val="99"/>
    <w:rsid w:val="0068531E"/>
  </w:style>
  <w:style w:type="character" w:customStyle="1" w:styleId="WW8Num20z7">
    <w:name w:val="WW8Num20z7"/>
    <w:uiPriority w:val="99"/>
    <w:rsid w:val="0068531E"/>
  </w:style>
  <w:style w:type="character" w:customStyle="1" w:styleId="WW8Num20z8">
    <w:name w:val="WW8Num20z8"/>
    <w:uiPriority w:val="99"/>
    <w:rsid w:val="0068531E"/>
  </w:style>
  <w:style w:type="character" w:customStyle="1" w:styleId="WW8Num21z0">
    <w:name w:val="WW8Num21z0"/>
    <w:uiPriority w:val="99"/>
    <w:rsid w:val="0068531E"/>
  </w:style>
  <w:style w:type="character" w:customStyle="1" w:styleId="WW8Num21z1">
    <w:name w:val="WW8Num21z1"/>
    <w:uiPriority w:val="99"/>
    <w:rsid w:val="0068531E"/>
    <w:rPr>
      <w:sz w:val="22"/>
      <w:lang w:val="bs-Latn-BA"/>
    </w:rPr>
  </w:style>
  <w:style w:type="character" w:customStyle="1" w:styleId="BodyTextIndentChar">
    <w:name w:val="Body Text Indent Char"/>
    <w:uiPriority w:val="99"/>
    <w:rsid w:val="0068531E"/>
    <w:rPr>
      <w:sz w:val="24"/>
      <w:lang w:val="hr-HR"/>
    </w:rPr>
  </w:style>
  <w:style w:type="character" w:customStyle="1" w:styleId="BodyTextChar">
    <w:name w:val="Body Text Char"/>
    <w:uiPriority w:val="99"/>
    <w:rsid w:val="0068531E"/>
    <w:rPr>
      <w:sz w:val="24"/>
      <w:lang w:val="hr-HR"/>
    </w:rPr>
  </w:style>
  <w:style w:type="character" w:customStyle="1" w:styleId="HeaderChar">
    <w:name w:val="Header Char"/>
    <w:uiPriority w:val="99"/>
    <w:rsid w:val="0068531E"/>
    <w:rPr>
      <w:sz w:val="24"/>
      <w:lang w:val="hr-HR"/>
    </w:rPr>
  </w:style>
  <w:style w:type="character" w:customStyle="1" w:styleId="FooterChar">
    <w:name w:val="Footer Char"/>
    <w:uiPriority w:val="99"/>
    <w:rsid w:val="0068531E"/>
    <w:rPr>
      <w:sz w:val="24"/>
      <w:lang w:val="hr-HR"/>
    </w:rPr>
  </w:style>
  <w:style w:type="character" w:customStyle="1" w:styleId="BalloonTextChar">
    <w:name w:val="Balloon Text Char"/>
    <w:uiPriority w:val="99"/>
    <w:rsid w:val="0068531E"/>
    <w:rPr>
      <w:rFonts w:ascii="Tahoma" w:hAnsi="Tahoma"/>
      <w:sz w:val="16"/>
      <w:lang w:val="hr-HR"/>
    </w:rPr>
  </w:style>
  <w:style w:type="character" w:customStyle="1" w:styleId="FootnoteTextChar">
    <w:name w:val="Footnote Text Char"/>
    <w:uiPriority w:val="99"/>
    <w:rsid w:val="0068531E"/>
    <w:rPr>
      <w:lang w:val="hr-HR"/>
    </w:rPr>
  </w:style>
  <w:style w:type="character" w:customStyle="1" w:styleId="FootnoteCharacters">
    <w:name w:val="Footnote Characters"/>
    <w:uiPriority w:val="99"/>
    <w:rsid w:val="0068531E"/>
    <w:rPr>
      <w:vertAlign w:val="superscript"/>
    </w:rPr>
  </w:style>
  <w:style w:type="character" w:styleId="Hyperlink">
    <w:name w:val="Hyperlink"/>
    <w:uiPriority w:val="99"/>
    <w:rsid w:val="0068531E"/>
    <w:rPr>
      <w:rFonts w:cs="Times New Roman"/>
      <w:color w:val="0000FF"/>
      <w:u w:val="single"/>
    </w:rPr>
  </w:style>
  <w:style w:type="character" w:styleId="FootnoteReference">
    <w:name w:val="footnote reference"/>
    <w:uiPriority w:val="99"/>
    <w:rsid w:val="0068531E"/>
    <w:rPr>
      <w:rFonts w:cs="Times New Roman"/>
      <w:vertAlign w:val="superscript"/>
    </w:rPr>
  </w:style>
  <w:style w:type="character" w:styleId="EndnoteReference">
    <w:name w:val="endnote reference"/>
    <w:uiPriority w:val="99"/>
    <w:rsid w:val="0068531E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68531E"/>
  </w:style>
  <w:style w:type="paragraph" w:customStyle="1" w:styleId="Heading">
    <w:name w:val="Heading"/>
    <w:basedOn w:val="Normal"/>
    <w:next w:val="BodyText"/>
    <w:uiPriority w:val="99"/>
    <w:rsid w:val="0068531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1"/>
    <w:uiPriority w:val="99"/>
    <w:rsid w:val="0068531E"/>
    <w:pPr>
      <w:spacing w:after="120"/>
    </w:pPr>
  </w:style>
  <w:style w:type="character" w:customStyle="1" w:styleId="BodyTextChar1">
    <w:name w:val="Body Text Char1"/>
    <w:basedOn w:val="DefaultParagraphFont"/>
    <w:link w:val="BodyText"/>
    <w:uiPriority w:val="99"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List">
    <w:name w:val="List"/>
    <w:basedOn w:val="BodyText"/>
    <w:uiPriority w:val="99"/>
    <w:rsid w:val="0068531E"/>
    <w:rPr>
      <w:rFonts w:cs="Mangal"/>
    </w:rPr>
  </w:style>
  <w:style w:type="paragraph" w:styleId="Caption">
    <w:name w:val="caption"/>
    <w:basedOn w:val="Normal"/>
    <w:uiPriority w:val="99"/>
    <w:qFormat/>
    <w:rsid w:val="0068531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uiPriority w:val="99"/>
    <w:rsid w:val="0068531E"/>
    <w:pPr>
      <w:suppressLineNumbers/>
    </w:pPr>
    <w:rPr>
      <w:rFonts w:cs="Mangal"/>
    </w:rPr>
  </w:style>
  <w:style w:type="paragraph" w:customStyle="1" w:styleId="Default">
    <w:name w:val="Default"/>
    <w:uiPriority w:val="99"/>
    <w:rsid w:val="0068531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zh-CN"/>
    </w:rPr>
  </w:style>
  <w:style w:type="paragraph" w:customStyle="1" w:styleId="CM25">
    <w:name w:val="CM25"/>
    <w:basedOn w:val="Default"/>
    <w:next w:val="Default"/>
    <w:uiPriority w:val="99"/>
    <w:rsid w:val="0068531E"/>
    <w:pPr>
      <w:spacing w:after="273"/>
    </w:pPr>
    <w:rPr>
      <w:color w:val="auto"/>
      <w:sz w:val="20"/>
    </w:rPr>
  </w:style>
  <w:style w:type="paragraph" w:customStyle="1" w:styleId="CM26">
    <w:name w:val="CM26"/>
    <w:basedOn w:val="Default"/>
    <w:next w:val="Default"/>
    <w:uiPriority w:val="99"/>
    <w:rsid w:val="0068531E"/>
    <w:pPr>
      <w:spacing w:after="555"/>
    </w:pPr>
    <w:rPr>
      <w:color w:val="auto"/>
      <w:sz w:val="20"/>
    </w:rPr>
  </w:style>
  <w:style w:type="paragraph" w:styleId="NoSpacing">
    <w:name w:val="No Spacing"/>
    <w:link w:val="NoSpacingChar"/>
    <w:qFormat/>
    <w:rsid w:val="006853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BodyTextIndent">
    <w:name w:val="Body Text Indent"/>
    <w:basedOn w:val="Normal"/>
    <w:link w:val="BodyTextIndentChar1"/>
    <w:uiPriority w:val="99"/>
    <w:rsid w:val="0068531E"/>
    <w:pPr>
      <w:tabs>
        <w:tab w:val="left" w:pos="1736"/>
      </w:tabs>
      <w:ind w:left="720"/>
    </w:pPr>
  </w:style>
  <w:style w:type="character" w:customStyle="1" w:styleId="BodyTextIndentChar1">
    <w:name w:val="Body Text Indent Char1"/>
    <w:basedOn w:val="DefaultParagraphFont"/>
    <w:link w:val="BodyTextIndent"/>
    <w:uiPriority w:val="99"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Header">
    <w:name w:val="header"/>
    <w:basedOn w:val="Normal"/>
    <w:link w:val="HeaderChar1"/>
    <w:uiPriority w:val="99"/>
    <w:rsid w:val="0068531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uiPriority w:val="99"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Footer">
    <w:name w:val="footer"/>
    <w:basedOn w:val="Normal"/>
    <w:link w:val="FooterChar1"/>
    <w:uiPriority w:val="99"/>
    <w:rsid w:val="0068531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BalloonText">
    <w:name w:val="Balloon Text"/>
    <w:basedOn w:val="Normal"/>
    <w:link w:val="BalloonTextChar1"/>
    <w:uiPriority w:val="99"/>
    <w:rsid w:val="0068531E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rsid w:val="0068531E"/>
    <w:rPr>
      <w:rFonts w:ascii="Tahoma" w:eastAsia="Times New Roman" w:hAnsi="Tahoma" w:cs="Tahoma"/>
      <w:sz w:val="16"/>
      <w:szCs w:val="16"/>
      <w:lang w:val="hr-HR" w:eastAsia="zh-CN"/>
    </w:rPr>
  </w:style>
  <w:style w:type="paragraph" w:styleId="FootnoteText">
    <w:name w:val="footnote text"/>
    <w:basedOn w:val="Normal"/>
    <w:link w:val="FootnoteTextChar1"/>
    <w:uiPriority w:val="99"/>
    <w:rsid w:val="0068531E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68531E"/>
    <w:rPr>
      <w:rFonts w:ascii="Times New Roman" w:eastAsia="Times New Roman" w:hAnsi="Times New Roman" w:cs="Times New Roman"/>
      <w:sz w:val="20"/>
      <w:szCs w:val="20"/>
      <w:lang w:val="hr-HR" w:eastAsia="zh-CN"/>
    </w:rPr>
  </w:style>
  <w:style w:type="paragraph" w:customStyle="1" w:styleId="CM32">
    <w:name w:val="CM32"/>
    <w:basedOn w:val="Default"/>
    <w:next w:val="Default"/>
    <w:uiPriority w:val="99"/>
    <w:rsid w:val="0068531E"/>
    <w:pPr>
      <w:spacing w:after="183"/>
    </w:pPr>
    <w:rPr>
      <w:color w:val="auto"/>
      <w:lang w:val="bs-Latn-BA"/>
    </w:rPr>
  </w:style>
  <w:style w:type="paragraph" w:styleId="NormalWeb">
    <w:name w:val="Normal (Web)"/>
    <w:basedOn w:val="Normal"/>
    <w:uiPriority w:val="99"/>
    <w:rsid w:val="0068531E"/>
    <w:pPr>
      <w:spacing w:before="280" w:after="142" w:line="288" w:lineRule="auto"/>
    </w:pPr>
    <w:rPr>
      <w:color w:val="000000"/>
      <w:lang w:val="bs-Latn-BA"/>
    </w:rPr>
  </w:style>
  <w:style w:type="paragraph" w:customStyle="1" w:styleId="TableContents">
    <w:name w:val="Table Contents"/>
    <w:basedOn w:val="Normal"/>
    <w:uiPriority w:val="99"/>
    <w:rsid w:val="0068531E"/>
    <w:pPr>
      <w:suppressLineNumbers/>
    </w:pPr>
  </w:style>
  <w:style w:type="paragraph" w:customStyle="1" w:styleId="TableHeading">
    <w:name w:val="Table Heading"/>
    <w:basedOn w:val="TableContents"/>
    <w:uiPriority w:val="99"/>
    <w:rsid w:val="0068531E"/>
    <w:pPr>
      <w:jc w:val="center"/>
    </w:pPr>
    <w:rPr>
      <w:b/>
      <w:bCs/>
    </w:rPr>
  </w:style>
  <w:style w:type="paragraph" w:customStyle="1" w:styleId="Quotations">
    <w:name w:val="Quotations"/>
    <w:basedOn w:val="Normal"/>
    <w:uiPriority w:val="99"/>
    <w:rsid w:val="0068531E"/>
    <w:pPr>
      <w:spacing w:after="283"/>
      <w:ind w:left="567" w:right="567"/>
    </w:pPr>
  </w:style>
  <w:style w:type="paragraph" w:styleId="Title">
    <w:name w:val="Title"/>
    <w:basedOn w:val="Heading"/>
    <w:next w:val="BodyText"/>
    <w:link w:val="TitleChar"/>
    <w:uiPriority w:val="1"/>
    <w:qFormat/>
    <w:rsid w:val="0068531E"/>
    <w:pPr>
      <w:jc w:val="center"/>
    </w:pPr>
    <w:rPr>
      <w:b/>
      <w:bCs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68531E"/>
    <w:rPr>
      <w:rFonts w:ascii="Liberation Sans" w:eastAsia="Microsoft YaHei" w:hAnsi="Liberation Sans" w:cs="Mangal"/>
      <w:b/>
      <w:bCs/>
      <w:sz w:val="56"/>
      <w:szCs w:val="56"/>
      <w:lang w:val="hr-HR" w:eastAsia="zh-CN"/>
    </w:rPr>
  </w:style>
  <w:style w:type="paragraph" w:styleId="Subtitle">
    <w:name w:val="Subtitle"/>
    <w:basedOn w:val="Heading"/>
    <w:next w:val="BodyText"/>
    <w:link w:val="SubtitleChar"/>
    <w:uiPriority w:val="99"/>
    <w:qFormat/>
    <w:rsid w:val="0068531E"/>
    <w:pPr>
      <w:spacing w:before="60"/>
      <w:jc w:val="center"/>
    </w:pPr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99"/>
    <w:rsid w:val="0068531E"/>
    <w:rPr>
      <w:rFonts w:ascii="Liberation Sans" w:eastAsia="Microsoft YaHei" w:hAnsi="Liberation Sans" w:cs="Mangal"/>
      <w:sz w:val="36"/>
      <w:szCs w:val="36"/>
      <w:lang w:val="hr-HR" w:eastAsia="zh-CN"/>
    </w:rPr>
  </w:style>
  <w:style w:type="paragraph" w:styleId="ListParagraph">
    <w:name w:val="List Paragraph"/>
    <w:basedOn w:val="Normal"/>
    <w:uiPriority w:val="34"/>
    <w:qFormat/>
    <w:rsid w:val="0068531E"/>
    <w:pPr>
      <w:ind w:left="720"/>
      <w:contextualSpacing/>
    </w:pPr>
  </w:style>
  <w:style w:type="table" w:styleId="TableGrid">
    <w:name w:val="Table Grid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uiPriority w:val="99"/>
    <w:rsid w:val="0068531E"/>
    <w:rPr>
      <w:rFonts w:ascii="Times New Roman" w:eastAsia="Times New Roman" w:hAnsi="Times New Roman" w:cs="Times New Roman"/>
      <w:sz w:val="2"/>
      <w:szCs w:val="20"/>
      <w:lang w:eastAsia="en-GB"/>
    </w:rPr>
  </w:style>
  <w:style w:type="character" w:customStyle="1" w:styleId="fontstyle01">
    <w:name w:val="fontstyle01"/>
    <w:basedOn w:val="DefaultParagraphFont"/>
    <w:rsid w:val="0068531E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locked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68531E"/>
    <w:pPr>
      <w:keepLines/>
      <w:numPr>
        <w:numId w:val="0"/>
      </w:numPr>
      <w:pBdr>
        <w:bottom w:val="none" w:sz="0" w:space="0" w:color="auto"/>
      </w:pBdr>
      <w:shd w:val="clear" w:color="auto" w:fill="auto"/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68531E"/>
    <w:pPr>
      <w:shd w:val="clear" w:color="auto" w:fill="FFFFFF" w:themeFill="background1"/>
      <w:tabs>
        <w:tab w:val="left" w:pos="482"/>
        <w:tab w:val="left" w:pos="660"/>
        <w:tab w:val="left" w:pos="851"/>
        <w:tab w:val="right" w:leader="dot" w:pos="9605"/>
      </w:tabs>
      <w:spacing w:after="100"/>
    </w:pPr>
  </w:style>
  <w:style w:type="paragraph" w:styleId="TOC2">
    <w:name w:val="toc 2"/>
    <w:basedOn w:val="Normal"/>
    <w:next w:val="Normal"/>
    <w:autoRedefine/>
    <w:uiPriority w:val="39"/>
    <w:rsid w:val="0068531E"/>
    <w:pPr>
      <w:shd w:val="clear" w:color="auto" w:fill="FFFFFF" w:themeFill="background1"/>
      <w:tabs>
        <w:tab w:val="left" w:pos="1100"/>
        <w:tab w:val="left" w:pos="1321"/>
        <w:tab w:val="right" w:leader="dot" w:pos="9605"/>
      </w:tabs>
      <w:spacing w:after="100"/>
    </w:pPr>
  </w:style>
  <w:style w:type="paragraph" w:styleId="TOC3">
    <w:name w:val="toc 3"/>
    <w:basedOn w:val="Normal"/>
    <w:next w:val="Normal"/>
    <w:autoRedefine/>
    <w:uiPriority w:val="39"/>
    <w:rsid w:val="0068531E"/>
    <w:pPr>
      <w:tabs>
        <w:tab w:val="left" w:pos="1321"/>
        <w:tab w:val="right" w:leader="dot" w:pos="9605"/>
      </w:tabs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68531E"/>
    <w:pPr>
      <w:suppressAutoHyphens w:val="0"/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WW8Num19z8">
    <w:name w:val="WW8Num19z8"/>
    <w:rsid w:val="0068531E"/>
  </w:style>
  <w:style w:type="character" w:styleId="Emphasis">
    <w:name w:val="Emphasis"/>
    <w:basedOn w:val="DefaultParagraphFont"/>
    <w:qFormat/>
    <w:rsid w:val="0068531E"/>
    <w:rPr>
      <w:i/>
      <w:iCs/>
    </w:rPr>
  </w:style>
  <w:style w:type="paragraph" w:customStyle="1" w:styleId="yiv5390755186msonormal">
    <w:name w:val="yiv5390755186msonormal"/>
    <w:basedOn w:val="Normal"/>
    <w:uiPriority w:val="99"/>
    <w:rsid w:val="0068531E"/>
    <w:pPr>
      <w:suppressAutoHyphens w:val="0"/>
      <w:spacing w:before="100" w:beforeAutospacing="1" w:after="100" w:afterAutospacing="1"/>
    </w:pPr>
    <w:rPr>
      <w:lang w:val="en-GB" w:eastAsia="en-GB"/>
    </w:rPr>
  </w:style>
  <w:style w:type="table" w:customStyle="1" w:styleId="TableGrid5">
    <w:name w:val="Table Grid5"/>
    <w:basedOn w:val="TableNormal"/>
    <w:next w:val="TableGrid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61">
    <w:name w:val="Heading 61"/>
    <w:basedOn w:val="Normal"/>
    <w:next w:val="Normal"/>
    <w:semiHidden/>
    <w:unhideWhenUsed/>
    <w:qFormat/>
    <w:rsid w:val="0068531E"/>
    <w:pPr>
      <w:keepNext/>
      <w:keepLines/>
      <w:spacing w:before="40"/>
      <w:outlineLvl w:val="5"/>
    </w:pPr>
    <w:rPr>
      <w:rFonts w:ascii="Cambria" w:hAnsi="Cambria"/>
      <w:color w:val="243F60"/>
    </w:rPr>
  </w:style>
  <w:style w:type="paragraph" w:customStyle="1" w:styleId="Heading71">
    <w:name w:val="Heading 71"/>
    <w:basedOn w:val="Normal"/>
    <w:next w:val="Normal"/>
    <w:uiPriority w:val="99"/>
    <w:semiHidden/>
    <w:unhideWhenUsed/>
    <w:qFormat/>
    <w:rsid w:val="0068531E"/>
    <w:pPr>
      <w:keepNext/>
      <w:keepLines/>
      <w:spacing w:before="40"/>
      <w:outlineLvl w:val="6"/>
    </w:pPr>
    <w:rPr>
      <w:rFonts w:ascii="Cambria" w:hAnsi="Cambria"/>
      <w:i/>
      <w:iCs/>
      <w:color w:val="243F60"/>
    </w:rPr>
  </w:style>
  <w:style w:type="numbering" w:customStyle="1" w:styleId="NoList1">
    <w:name w:val="No List1"/>
    <w:next w:val="NoList"/>
    <w:uiPriority w:val="99"/>
    <w:semiHidden/>
    <w:unhideWhenUsed/>
    <w:rsid w:val="0068531E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68531E"/>
    <w:rPr>
      <w:color w:val="800080"/>
      <w:u w:val="single"/>
    </w:rPr>
  </w:style>
  <w:style w:type="paragraph" w:customStyle="1" w:styleId="msonormal0">
    <w:name w:val="msonormal"/>
    <w:basedOn w:val="Normal"/>
    <w:rsid w:val="0068531E"/>
    <w:pPr>
      <w:spacing w:before="280" w:after="142" w:line="288" w:lineRule="auto"/>
    </w:pPr>
    <w:rPr>
      <w:color w:val="000000"/>
      <w:lang w:val="bs-Latn-BA"/>
    </w:rPr>
  </w:style>
  <w:style w:type="paragraph" w:customStyle="1" w:styleId="TOC11">
    <w:name w:val="TOC 11"/>
    <w:basedOn w:val="Normal"/>
    <w:next w:val="Normal"/>
    <w:autoRedefine/>
    <w:uiPriority w:val="39"/>
    <w:semiHidden/>
    <w:unhideWhenUsed/>
    <w:rsid w:val="0068531E"/>
    <w:pPr>
      <w:shd w:val="clear" w:color="auto" w:fill="FFFFFF"/>
      <w:tabs>
        <w:tab w:val="left" w:pos="482"/>
        <w:tab w:val="left" w:pos="660"/>
        <w:tab w:val="left" w:pos="851"/>
        <w:tab w:val="right" w:leader="dot" w:pos="9605"/>
      </w:tabs>
      <w:spacing w:after="100"/>
    </w:pPr>
  </w:style>
  <w:style w:type="paragraph" w:customStyle="1" w:styleId="TOC21">
    <w:name w:val="TOC 21"/>
    <w:basedOn w:val="Normal"/>
    <w:next w:val="Normal"/>
    <w:autoRedefine/>
    <w:uiPriority w:val="39"/>
    <w:semiHidden/>
    <w:unhideWhenUsed/>
    <w:rsid w:val="0068531E"/>
    <w:pPr>
      <w:shd w:val="clear" w:color="auto" w:fill="FFFFFF"/>
      <w:tabs>
        <w:tab w:val="left" w:pos="1100"/>
        <w:tab w:val="left" w:pos="1321"/>
        <w:tab w:val="right" w:leader="dot" w:pos="9605"/>
      </w:tabs>
      <w:spacing w:after="100"/>
    </w:pPr>
  </w:style>
  <w:style w:type="character" w:customStyle="1" w:styleId="NoSpacingChar">
    <w:name w:val="No Spacing Char"/>
    <w:link w:val="NoSpacing"/>
    <w:locked/>
    <w:rsid w:val="0068531E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68531E"/>
    <w:pPr>
      <w:keepLines/>
      <w:numPr>
        <w:numId w:val="0"/>
      </w:numPr>
      <w:pBdr>
        <w:bottom w:val="none" w:sz="0" w:space="0" w:color="auto"/>
      </w:pBdr>
      <w:shd w:val="clear" w:color="auto" w:fill="auto"/>
      <w:suppressAutoHyphens w:val="0"/>
      <w:spacing w:after="0" w:line="256" w:lineRule="auto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val="en-US" w:eastAsia="en-US"/>
    </w:rPr>
  </w:style>
  <w:style w:type="paragraph" w:customStyle="1" w:styleId="TOC41">
    <w:name w:val="TOC 4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660"/>
    </w:pPr>
    <w:rPr>
      <w:rFonts w:ascii="Calibri" w:hAnsi="Calibri"/>
      <w:sz w:val="22"/>
      <w:szCs w:val="22"/>
      <w:lang w:val="en-US" w:eastAsia="en-US"/>
    </w:rPr>
  </w:style>
  <w:style w:type="paragraph" w:customStyle="1" w:styleId="TOC51">
    <w:name w:val="TOC 5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880"/>
    </w:pPr>
    <w:rPr>
      <w:rFonts w:ascii="Calibri" w:hAnsi="Calibri"/>
      <w:sz w:val="22"/>
      <w:szCs w:val="22"/>
      <w:lang w:val="en-US" w:eastAsia="en-US"/>
    </w:rPr>
  </w:style>
  <w:style w:type="paragraph" w:customStyle="1" w:styleId="TOC61">
    <w:name w:val="TOC 6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100"/>
    </w:pPr>
    <w:rPr>
      <w:rFonts w:ascii="Calibri" w:hAnsi="Calibri"/>
      <w:sz w:val="22"/>
      <w:szCs w:val="22"/>
      <w:lang w:val="en-US" w:eastAsia="en-US"/>
    </w:rPr>
  </w:style>
  <w:style w:type="paragraph" w:customStyle="1" w:styleId="TOC71">
    <w:name w:val="TOC 7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320"/>
    </w:pPr>
    <w:rPr>
      <w:rFonts w:ascii="Calibri" w:hAnsi="Calibri"/>
      <w:sz w:val="22"/>
      <w:szCs w:val="22"/>
      <w:lang w:val="en-US" w:eastAsia="en-US"/>
    </w:rPr>
  </w:style>
  <w:style w:type="paragraph" w:customStyle="1" w:styleId="TOC81">
    <w:name w:val="TOC 8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540"/>
    </w:pPr>
    <w:rPr>
      <w:rFonts w:ascii="Calibri" w:hAnsi="Calibri"/>
      <w:sz w:val="22"/>
      <w:szCs w:val="22"/>
      <w:lang w:val="en-US" w:eastAsia="en-US"/>
    </w:rPr>
  </w:style>
  <w:style w:type="paragraph" w:customStyle="1" w:styleId="TOC91">
    <w:name w:val="TOC 91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760"/>
    </w:pPr>
    <w:rPr>
      <w:rFonts w:ascii="Calibri" w:hAnsi="Calibri"/>
      <w:sz w:val="22"/>
      <w:szCs w:val="22"/>
      <w:lang w:val="en-US" w:eastAsia="en-US"/>
    </w:rPr>
  </w:style>
  <w:style w:type="paragraph" w:customStyle="1" w:styleId="TOCHeading2">
    <w:name w:val="TOC Heading2"/>
    <w:basedOn w:val="Heading1"/>
    <w:next w:val="Normal"/>
    <w:uiPriority w:val="39"/>
    <w:qFormat/>
    <w:rsid w:val="0068531E"/>
    <w:pPr>
      <w:keepLines/>
      <w:numPr>
        <w:numId w:val="0"/>
      </w:numPr>
      <w:pBdr>
        <w:bottom w:val="none" w:sz="0" w:space="0" w:color="auto"/>
      </w:pBdr>
      <w:shd w:val="clear" w:color="auto" w:fill="auto"/>
      <w:suppressAutoHyphens w:val="0"/>
      <w:spacing w:after="0" w:line="256" w:lineRule="auto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val="en-US" w:eastAsia="en-US"/>
    </w:rPr>
  </w:style>
  <w:style w:type="paragraph" w:customStyle="1" w:styleId="TOC42">
    <w:name w:val="TOC 4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660"/>
    </w:pPr>
    <w:rPr>
      <w:rFonts w:ascii="Calibri" w:hAnsi="Calibri"/>
      <w:sz w:val="22"/>
      <w:szCs w:val="22"/>
      <w:lang w:val="en-US" w:eastAsia="en-US"/>
    </w:rPr>
  </w:style>
  <w:style w:type="paragraph" w:customStyle="1" w:styleId="TOC52">
    <w:name w:val="TOC 5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880"/>
    </w:pPr>
    <w:rPr>
      <w:rFonts w:ascii="Calibri" w:hAnsi="Calibri"/>
      <w:sz w:val="22"/>
      <w:szCs w:val="22"/>
      <w:lang w:val="en-US" w:eastAsia="en-US"/>
    </w:rPr>
  </w:style>
  <w:style w:type="paragraph" w:customStyle="1" w:styleId="TOC62">
    <w:name w:val="TOC 6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100"/>
    </w:pPr>
    <w:rPr>
      <w:rFonts w:ascii="Calibri" w:hAnsi="Calibri"/>
      <w:sz w:val="22"/>
      <w:szCs w:val="22"/>
      <w:lang w:val="en-US" w:eastAsia="en-US"/>
    </w:rPr>
  </w:style>
  <w:style w:type="paragraph" w:customStyle="1" w:styleId="TOC72">
    <w:name w:val="TOC 7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320"/>
    </w:pPr>
    <w:rPr>
      <w:rFonts w:ascii="Calibri" w:hAnsi="Calibri"/>
      <w:sz w:val="22"/>
      <w:szCs w:val="22"/>
      <w:lang w:val="en-US" w:eastAsia="en-US"/>
    </w:rPr>
  </w:style>
  <w:style w:type="paragraph" w:customStyle="1" w:styleId="TOC82">
    <w:name w:val="TOC 8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540"/>
    </w:pPr>
    <w:rPr>
      <w:rFonts w:ascii="Calibri" w:hAnsi="Calibri"/>
      <w:sz w:val="22"/>
      <w:szCs w:val="22"/>
      <w:lang w:val="en-US" w:eastAsia="en-US"/>
    </w:rPr>
  </w:style>
  <w:style w:type="paragraph" w:customStyle="1" w:styleId="TOC92">
    <w:name w:val="TOC 92"/>
    <w:basedOn w:val="Normal"/>
    <w:next w:val="Normal"/>
    <w:autoRedefine/>
    <w:uiPriority w:val="39"/>
    <w:locked/>
    <w:rsid w:val="0068531E"/>
    <w:pPr>
      <w:suppressAutoHyphens w:val="0"/>
      <w:spacing w:after="100" w:line="256" w:lineRule="auto"/>
      <w:ind w:left="1760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68531E"/>
    <w:pPr>
      <w:widowControl w:val="0"/>
      <w:suppressAutoHyphens w:val="0"/>
      <w:autoSpaceDE w:val="0"/>
      <w:autoSpaceDN w:val="0"/>
      <w:spacing w:before="10" w:line="166" w:lineRule="exact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itle1">
    <w:name w:val="Title1"/>
    <w:basedOn w:val="Normal"/>
    <w:next w:val="Normal"/>
    <w:uiPriority w:val="1"/>
    <w:qFormat/>
    <w:rsid w:val="0068531E"/>
    <w:pPr>
      <w:contextualSpacing/>
    </w:pPr>
    <w:rPr>
      <w:rFonts w:ascii="Cambria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99"/>
    <w:qFormat/>
    <w:rsid w:val="0068531E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Heading7Char1">
    <w:name w:val="Heading 7 Char1"/>
    <w:basedOn w:val="DefaultParagraphFont"/>
    <w:uiPriority w:val="9"/>
    <w:semiHidden/>
    <w:rsid w:val="0068531E"/>
    <w:rPr>
      <w:rFonts w:ascii="Cambria" w:eastAsia="Times New Roman" w:hAnsi="Cambria" w:cs="Times New Roman" w:hint="default"/>
      <w:i/>
      <w:iCs/>
      <w:color w:val="243F60"/>
    </w:rPr>
  </w:style>
  <w:style w:type="table" w:customStyle="1" w:styleId="TableGrid2">
    <w:name w:val="Table Grid2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39"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39"/>
    <w:locked/>
    <w:rsid w:val="0068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68531E"/>
    <w:pPr>
      <w:spacing w:after="0" w:line="240" w:lineRule="auto"/>
    </w:pPr>
    <w:rPr>
      <w:rFonts w:ascii="Calibri" w:eastAsia="Times New Roman" w:hAnsi="Calibri" w:cs="Times New Roman"/>
      <w:lang w:val="bs-Latn-BA"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6Char1">
    <w:name w:val="Heading 6 Char1"/>
    <w:basedOn w:val="DefaultParagraphFont"/>
    <w:uiPriority w:val="9"/>
    <w:semiHidden/>
    <w:rsid w:val="0068531E"/>
    <w:rPr>
      <w:rFonts w:asciiTheme="majorHAnsi" w:eastAsiaTheme="majorEastAsia" w:hAnsiTheme="majorHAnsi" w:cstheme="majorBidi"/>
      <w:color w:val="1F4D78" w:themeColor="accent1" w:themeShade="7F"/>
      <w:szCs w:val="24"/>
      <w:lang w:val="hr-HR" w:eastAsia="zh-CN"/>
    </w:rPr>
  </w:style>
  <w:style w:type="character" w:customStyle="1" w:styleId="Heading7Char2">
    <w:name w:val="Heading 7 Char2"/>
    <w:basedOn w:val="DefaultParagraphFont"/>
    <w:uiPriority w:val="9"/>
    <w:semiHidden/>
    <w:rsid w:val="0068531E"/>
    <w:rPr>
      <w:rFonts w:asciiTheme="majorHAnsi" w:eastAsiaTheme="majorEastAsia" w:hAnsiTheme="majorHAnsi" w:cstheme="majorBidi"/>
      <w:i/>
      <w:iCs/>
      <w:color w:val="1F4D78" w:themeColor="accent1" w:themeShade="7F"/>
      <w:szCs w:val="24"/>
      <w:lang w:val="hr-HR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68531E"/>
    <w:rPr>
      <w:color w:val="954F72" w:themeColor="followedHyperlink"/>
      <w:u w:val="single"/>
    </w:rPr>
  </w:style>
  <w:style w:type="character" w:customStyle="1" w:styleId="TitleChar1">
    <w:name w:val="Title Char1"/>
    <w:basedOn w:val="DefaultParagraphFont"/>
    <w:uiPriority w:val="10"/>
    <w:rsid w:val="0068531E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zh-CN"/>
    </w:rPr>
  </w:style>
  <w:style w:type="character" w:customStyle="1" w:styleId="SubtitleChar1">
    <w:name w:val="Subtitle Char1"/>
    <w:basedOn w:val="DefaultParagraphFont"/>
    <w:uiPriority w:val="11"/>
    <w:rsid w:val="0068531E"/>
    <w:rPr>
      <w:rFonts w:eastAsiaTheme="minorEastAsia"/>
      <w:color w:val="5A5A5A" w:themeColor="text1" w:themeTint="A5"/>
      <w:spacing w:val="15"/>
      <w:lang w:val="hr-HR" w:eastAsia="zh-CN"/>
    </w:rPr>
  </w:style>
  <w:style w:type="character" w:styleId="Strong">
    <w:name w:val="Strong"/>
    <w:basedOn w:val="DefaultParagraphFont"/>
    <w:uiPriority w:val="22"/>
    <w:qFormat/>
    <w:rsid w:val="0068531E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68531E"/>
  </w:style>
  <w:style w:type="table" w:customStyle="1" w:styleId="TableGrid10">
    <w:name w:val="TableGrid1"/>
    <w:rsid w:val="0068531E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68531E"/>
  </w:style>
  <w:style w:type="table" w:customStyle="1" w:styleId="TableGrid7">
    <w:name w:val="Table Grid7"/>
    <w:basedOn w:val="TableNormal"/>
    <w:next w:val="TableGrid"/>
    <w:uiPriority w:val="59"/>
    <w:rsid w:val="0068531E"/>
    <w:pPr>
      <w:spacing w:after="0" w:line="240" w:lineRule="auto"/>
    </w:pPr>
    <w:rPr>
      <w:rFonts w:ascii="Calibri" w:eastAsia="Calibri" w:hAnsi="Calibri" w:cs="Times New Roman"/>
      <w:lang w:val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5391</Words>
  <Characters>30732</Characters>
  <Application>Microsoft Office Word</Application>
  <DocSecurity>0</DocSecurity>
  <Lines>256</Lines>
  <Paragraphs>72</Paragraphs>
  <ScaleCrop>false</ScaleCrop>
  <Company/>
  <LinksUpToDate>false</LinksUpToDate>
  <CharactersWithSpaces>36051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2026-10-06T11:34:00Z</dcterms:created>
  <dcterms:modified xsi:type="dcterms:W3CDTF">2026-10-06T11:37:00Z</dcterms:modified>
</cp:coreProperties>
</file>