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1E" w:rsidRPr="00B43B39" w:rsidRDefault="0068531E" w:rsidP="0068531E">
      <w:pPr>
        <w:rPr>
          <w:sz w:val="22"/>
          <w:szCs w:val="22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B43B39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B43B39" w:rsidRDefault="0068531E" w:rsidP="00E62E36">
            <w:pPr>
              <w:suppressAutoHyphens w:val="0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B43B39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ab/>
              <w:t>PREDMETI</w:t>
            </w:r>
          </w:p>
          <w:p w:rsidR="0068531E" w:rsidRPr="00B43B39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RAZRED</w:t>
            </w:r>
          </w:p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</w:p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II-4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1.12..2026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938BF" w:rsidRDefault="006938BF" w:rsidP="0068531E">
      <w:pPr>
        <w:suppressAutoHyphens w:val="0"/>
        <w:spacing w:after="160" w:line="256" w:lineRule="auto"/>
        <w:rPr>
          <w:rFonts w:ascii="Calibri" w:eastAsia="Calibri" w:hAnsi="Calibri"/>
          <w:sz w:val="22"/>
          <w:szCs w:val="22"/>
          <w:lang w:val="en-US" w:eastAsia="en-US"/>
        </w:rPr>
      </w:pPr>
      <w:proofErr w:type="spellStart"/>
      <w:r w:rsidRPr="006938BF">
        <w:rPr>
          <w:rFonts w:eastAsia="Calibri"/>
          <w:sz w:val="22"/>
          <w:szCs w:val="22"/>
          <w:lang w:val="en-US" w:eastAsia="en-US"/>
        </w:rPr>
        <w:t>Napomena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: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Informatika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30.10</w:t>
      </w:r>
      <w:r w:rsidRPr="006938BF">
        <w:rPr>
          <w:rFonts w:eastAsia="Calibri"/>
          <w:sz w:val="22"/>
          <w:szCs w:val="22"/>
          <w:lang w:val="en-US" w:eastAsia="en-US"/>
        </w:rPr>
        <w:t xml:space="preserve">.2026.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13.11.2026.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>;</w:t>
      </w: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Turski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8.12.2026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938BF" w:rsidRDefault="0078511D" w:rsidP="006938BF">
      <w:pPr>
        <w:suppressAutoHyphens w:val="0"/>
        <w:spacing w:line="256" w:lineRule="auto"/>
        <w:rPr>
          <w:rFonts w:ascii="Calibri" w:eastAsia="Calibri" w:hAnsi="Calibri"/>
          <w:sz w:val="22"/>
          <w:szCs w:val="22"/>
          <w:lang w:val="en-US" w:eastAsia="en-US"/>
        </w:rPr>
      </w:pP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Napomena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: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Pismena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provjera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iz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predmeta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Engleski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jezik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koja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je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planirana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za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14.10.2026.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godine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,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pomjera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se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na</w:t>
      </w:r>
      <w:proofErr w:type="spellEnd"/>
      <w:r w:rsidRPr="006938BF">
        <w:rPr>
          <w:rFonts w:ascii="Calibri" w:eastAsia="Calibri" w:hAnsi="Calibri"/>
          <w:sz w:val="22"/>
          <w:szCs w:val="22"/>
          <w:lang w:val="en-US" w:eastAsia="en-US"/>
        </w:rPr>
        <w:t xml:space="preserve"> 09.11.2026. </w:t>
      </w:r>
      <w:proofErr w:type="spellStart"/>
      <w:r w:rsidRPr="006938BF">
        <w:rPr>
          <w:rFonts w:ascii="Calibri" w:eastAsia="Calibri" w:hAnsi="Calibri"/>
          <w:sz w:val="22"/>
          <w:szCs w:val="22"/>
          <w:lang w:val="en-US" w:eastAsia="en-US"/>
        </w:rPr>
        <w:t>godine</w:t>
      </w:r>
      <w:proofErr w:type="spellEnd"/>
    </w:p>
    <w:p w:rsidR="0068531E" w:rsidRPr="006938BF" w:rsidRDefault="006938BF" w:rsidP="006938BF">
      <w:pPr>
        <w:suppressAutoHyphens w:val="0"/>
        <w:spacing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938BF">
        <w:rPr>
          <w:rFonts w:eastAsia="Calibri"/>
          <w:sz w:val="22"/>
          <w:szCs w:val="22"/>
          <w:lang w:val="en-US" w:eastAsia="en-US"/>
        </w:rPr>
        <w:t>Napomena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: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Informatika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30.10</w:t>
      </w:r>
      <w:r w:rsidRPr="006938BF">
        <w:rPr>
          <w:rFonts w:eastAsia="Calibri"/>
          <w:sz w:val="22"/>
          <w:szCs w:val="22"/>
          <w:lang w:val="en-US" w:eastAsia="en-US"/>
        </w:rPr>
        <w:t xml:space="preserve">.2026.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938BF">
        <w:rPr>
          <w:rFonts w:eastAsia="Calibri"/>
          <w:sz w:val="22"/>
          <w:szCs w:val="22"/>
          <w:lang w:val="en-US" w:eastAsia="en-US"/>
        </w:rPr>
        <w:t xml:space="preserve"> 27</w:t>
      </w:r>
      <w:r w:rsidRPr="006938BF">
        <w:rPr>
          <w:rFonts w:eastAsia="Calibri"/>
          <w:sz w:val="22"/>
          <w:szCs w:val="22"/>
          <w:lang w:val="en-US" w:eastAsia="en-US"/>
        </w:rPr>
        <w:t xml:space="preserve">.11.2026. </w:t>
      </w:r>
      <w:proofErr w:type="spellStart"/>
      <w:r w:rsidRPr="006938BF">
        <w:rPr>
          <w:rFonts w:eastAsia="Calibri"/>
          <w:sz w:val="22"/>
          <w:szCs w:val="22"/>
          <w:lang w:val="en-US" w:eastAsia="en-US"/>
        </w:rPr>
        <w:t>godine</w:t>
      </w:r>
      <w:proofErr w:type="spellEnd"/>
    </w:p>
    <w:p w:rsidR="006938BF" w:rsidRDefault="006938BF" w:rsidP="006938BF">
      <w:pPr>
        <w:suppressAutoHyphens w:val="0"/>
        <w:spacing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bookmarkStart w:id="0" w:name="_GoBack"/>
      <w:bookmarkEnd w:id="0"/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8.12.2026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78511D" w:rsidRDefault="0078511D" w:rsidP="0078511D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: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Pismena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provjera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iz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predmeta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Engleski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jezik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koja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je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planirana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za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14.10.2026.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godine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pomjera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se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na</w:t>
      </w:r>
      <w:proofErr w:type="spellEnd"/>
      <w:r>
        <w:rPr>
          <w:rFonts w:ascii="Calibri" w:eastAsia="Calibri" w:hAnsi="Calibri"/>
          <w:b/>
          <w:sz w:val="22"/>
          <w:szCs w:val="22"/>
          <w:lang w:val="en-US" w:eastAsia="en-US"/>
        </w:rPr>
        <w:t xml:space="preserve"> 09.11.2026. </w:t>
      </w:r>
      <w:proofErr w:type="spellStart"/>
      <w:r>
        <w:rPr>
          <w:rFonts w:ascii="Calibri" w:eastAsia="Calibri" w:hAnsi="Calibri"/>
          <w:b/>
          <w:sz w:val="22"/>
          <w:szCs w:val="22"/>
          <w:lang w:val="en-US" w:eastAsia="en-US"/>
        </w:rPr>
        <w:t>godine</w:t>
      </w:r>
      <w:proofErr w:type="spellEnd"/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78511D" w:rsidRPr="00751A97" w:rsidRDefault="0078511D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lastRenderedPageBreak/>
              <w:t>VIII-3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944D52" w:rsidRPr="0068531E" w:rsidRDefault="00944D52" w:rsidP="00944D52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Hemija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koja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za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11.11.2026. </w:t>
      </w:r>
      <w:proofErr w:type="spellStart"/>
      <w:r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pomjera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>
        <w:rPr>
          <w:rFonts w:eastAsia="Calibri"/>
          <w:sz w:val="22"/>
          <w:szCs w:val="22"/>
          <w:lang w:val="en-US" w:eastAsia="en-US"/>
        </w:rPr>
        <w:t>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13.11</w:t>
      </w:r>
      <w:r w:rsidRPr="0068531E">
        <w:rPr>
          <w:rFonts w:eastAsia="Calibri"/>
          <w:sz w:val="22"/>
          <w:szCs w:val="22"/>
          <w:lang w:val="en-US" w:eastAsia="en-US"/>
        </w:rPr>
        <w:t xml:space="preserve">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944D52" w:rsidRDefault="00944D52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944D52" w:rsidRPr="0068531E" w:rsidRDefault="00944D52" w:rsidP="00944D52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Hemija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koja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za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11.11.2026. </w:t>
      </w:r>
      <w:proofErr w:type="spellStart"/>
      <w:r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pomjera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>
        <w:rPr>
          <w:rFonts w:eastAsia="Calibri"/>
          <w:sz w:val="22"/>
          <w:szCs w:val="22"/>
          <w:lang w:val="en-US" w:eastAsia="en-US"/>
        </w:rPr>
        <w:t>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13.11</w:t>
      </w:r>
      <w:r w:rsidRPr="0068531E">
        <w:rPr>
          <w:rFonts w:eastAsia="Calibri"/>
          <w:sz w:val="22"/>
          <w:szCs w:val="22"/>
          <w:lang w:val="en-US" w:eastAsia="en-US"/>
        </w:rPr>
        <w:t xml:space="preserve">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944D52" w:rsidRDefault="00944D52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944D52" w:rsidRPr="0068531E" w:rsidRDefault="00944D52" w:rsidP="00944D52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Hemija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koja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za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11.11.2026. </w:t>
      </w:r>
      <w:proofErr w:type="spellStart"/>
      <w:r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val="en-US" w:eastAsia="en-US"/>
        </w:rPr>
        <w:t>pomjera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>
        <w:rPr>
          <w:rFonts w:eastAsia="Calibri"/>
          <w:sz w:val="22"/>
          <w:szCs w:val="22"/>
          <w:lang w:val="en-US" w:eastAsia="en-US"/>
        </w:rPr>
        <w:t>na</w:t>
      </w:r>
      <w:proofErr w:type="spellEnd"/>
      <w:r>
        <w:rPr>
          <w:rFonts w:eastAsia="Calibri"/>
          <w:sz w:val="22"/>
          <w:szCs w:val="22"/>
          <w:lang w:val="en-US" w:eastAsia="en-US"/>
        </w:rPr>
        <w:t xml:space="preserve"> 13.11</w:t>
      </w:r>
      <w:r w:rsidRPr="0068531E">
        <w:rPr>
          <w:rFonts w:eastAsia="Calibri"/>
          <w:sz w:val="22"/>
          <w:szCs w:val="22"/>
          <w:lang w:val="en-US" w:eastAsia="en-US"/>
        </w:rPr>
        <w:t xml:space="preserve">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II-4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4905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3.03.2027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tabs>
          <w:tab w:val="left" w:pos="4905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Turski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17.3.2007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17.3.2007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3.6.2027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3.6.2027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IX-2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IX-3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F52778" w:rsidRDefault="0068531E" w:rsidP="0068531E">
      <w:pPr>
        <w:rPr>
          <w:sz w:val="22"/>
          <w:szCs w:val="22"/>
        </w:rPr>
      </w:pPr>
    </w:p>
    <w:p w:rsidR="00296AB2" w:rsidRDefault="00296AB2"/>
    <w:sectPr w:rsidR="00296AB2" w:rsidSect="008073F3">
      <w:footerReference w:type="even" r:id="rId7"/>
      <w:footerReference w:type="default" r:id="rId8"/>
      <w:footerReference w:type="first" r:id="rId9"/>
      <w:pgSz w:w="16838" w:h="11906" w:orient="landscape"/>
      <w:pgMar w:top="1440" w:right="1134" w:bottom="851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60C" w:rsidRDefault="00C0360C">
      <w:r>
        <w:separator/>
      </w:r>
    </w:p>
  </w:endnote>
  <w:endnote w:type="continuationSeparator" w:id="0">
    <w:p w:rsidR="00C0360C" w:rsidRDefault="00C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4F" w:rsidRDefault="00C0360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4F" w:rsidRDefault="0068531E" w:rsidP="00A3643B">
    <w:pPr>
      <w:pStyle w:val="Footer"/>
      <w:tabs>
        <w:tab w:val="left" w:pos="1995"/>
        <w:tab w:val="right" w:pos="9026"/>
      </w:tabs>
      <w:jc w:val="right"/>
    </w:pP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6938BF">
      <w:rPr>
        <w:noProof/>
      </w:rPr>
      <w:t>28</w:t>
    </w:r>
    <w:r>
      <w:fldChar w:fldCharType="end"/>
    </w:r>
  </w:p>
  <w:p w:rsidR="0052564F" w:rsidRDefault="00C03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22626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564F" w:rsidRDefault="006853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38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564F" w:rsidRDefault="00C03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60C" w:rsidRDefault="00C0360C">
      <w:r>
        <w:separator/>
      </w:r>
    </w:p>
  </w:footnote>
  <w:footnote w:type="continuationSeparator" w:id="0">
    <w:p w:rsidR="00C0360C" w:rsidRDefault="00C03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0FA5990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76"/>
        </w:tabs>
        <w:ind w:left="576" w:hanging="576"/>
      </w:pPr>
      <w:rPr>
        <w:rFonts w:cs="Times New Roman" w:hint="default"/>
        <w:strike w:val="0"/>
        <w:color w:val="auto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C"/>
    <w:multiLevelType w:val="single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3" w15:restartNumberingAfterBreak="0">
    <w:nsid w:val="00000011"/>
    <w:multiLevelType w:val="singleLevel"/>
    <w:tmpl w:val="00000011"/>
    <w:name w:val="WW8Num1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2"/>
      </w:rPr>
    </w:lvl>
  </w:abstractNum>
  <w:abstractNum w:abstractNumId="4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rFonts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>
        <w:rFonts w:cs="Times New Roman"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>
        <w:rFonts w:cs="Times New Roman"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>
        <w:rFonts w:cs="Times New Roman" w:hint="default"/>
        <w:sz w:val="22"/>
        <w:szCs w:val="22"/>
      </w:rPr>
    </w:lvl>
  </w:abstractNum>
  <w:abstractNum w:abstractNumId="5" w15:restartNumberingAfterBreak="0">
    <w:nsid w:val="00000014"/>
    <w:multiLevelType w:val="singleLevel"/>
    <w:tmpl w:val="00000014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2"/>
      </w:rPr>
    </w:lvl>
  </w:abstractNum>
  <w:abstractNum w:abstractNumId="6" w15:restartNumberingAfterBreak="0">
    <w:nsid w:val="00000015"/>
    <w:multiLevelType w:val="multilevel"/>
    <w:tmpl w:val="1E6EBBF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0"/>
      <w:numFmt w:val="decimal"/>
      <w:isLgl/>
      <w:lvlText w:val="%1.%2."/>
      <w:lvlJc w:val="left"/>
      <w:pPr>
        <w:ind w:left="1200" w:hanging="48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  <w:b/>
      </w:rPr>
    </w:lvl>
  </w:abstractNum>
  <w:abstractNum w:abstractNumId="7" w15:restartNumberingAfterBreak="0">
    <w:nsid w:val="06A931F4"/>
    <w:multiLevelType w:val="multilevel"/>
    <w:tmpl w:val="37062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sz w:val="24"/>
      </w:rPr>
    </w:lvl>
  </w:abstractNum>
  <w:abstractNum w:abstractNumId="8" w15:restartNumberingAfterBreak="0">
    <w:nsid w:val="0DCF5F94"/>
    <w:multiLevelType w:val="hybridMultilevel"/>
    <w:tmpl w:val="E3EEE06C"/>
    <w:lvl w:ilvl="0" w:tplc="000000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B3D29"/>
    <w:multiLevelType w:val="hybridMultilevel"/>
    <w:tmpl w:val="FE7A5882"/>
    <w:lvl w:ilvl="0" w:tplc="18AA996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10D95"/>
    <w:multiLevelType w:val="multilevel"/>
    <w:tmpl w:val="3EC0DF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C35720"/>
    <w:multiLevelType w:val="hybridMultilevel"/>
    <w:tmpl w:val="57E2E72C"/>
    <w:lvl w:ilvl="0" w:tplc="B7D873DC">
      <w:start w:val="1"/>
      <w:numFmt w:val="decimal"/>
      <w:lvlText w:val="%1."/>
      <w:lvlJc w:val="right"/>
      <w:pPr>
        <w:ind w:left="502" w:hanging="214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35F34"/>
    <w:multiLevelType w:val="multilevel"/>
    <w:tmpl w:val="93A214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360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DE0D16"/>
    <w:multiLevelType w:val="hybridMultilevel"/>
    <w:tmpl w:val="3C0E75E8"/>
    <w:lvl w:ilvl="0" w:tplc="8CE0FF2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96FF4"/>
    <w:multiLevelType w:val="hybridMultilevel"/>
    <w:tmpl w:val="336C3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C4425B"/>
    <w:multiLevelType w:val="hybridMultilevel"/>
    <w:tmpl w:val="A41C3B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800EA"/>
    <w:multiLevelType w:val="multilevel"/>
    <w:tmpl w:val="718A5FF8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4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EE50BFD"/>
    <w:multiLevelType w:val="hybridMultilevel"/>
    <w:tmpl w:val="DD00067A"/>
    <w:lvl w:ilvl="0" w:tplc="0DAA7F1C">
      <w:start w:val="1"/>
      <w:numFmt w:val="decimal"/>
      <w:pStyle w:val="Heading3"/>
      <w:lvlText w:val="%1.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C22E8"/>
    <w:multiLevelType w:val="hybridMultilevel"/>
    <w:tmpl w:val="B7F24054"/>
    <w:lvl w:ilvl="0" w:tplc="000000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B6A15"/>
    <w:multiLevelType w:val="multilevel"/>
    <w:tmpl w:val="9D2ADC0C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-360"/>
        </w:tabs>
        <w:ind w:left="1080" w:hanging="360"/>
      </w:pPr>
      <w:rPr>
        <w:rFonts w:ascii="Times New Roman" w:hAnsi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2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20" w15:restartNumberingAfterBreak="0">
    <w:nsid w:val="4D9631B7"/>
    <w:multiLevelType w:val="multilevel"/>
    <w:tmpl w:val="11CC4374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i/>
        <w:strike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3339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433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9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598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591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224" w:hanging="1440"/>
      </w:pPr>
      <w:rPr>
        <w:rFonts w:hint="default"/>
        <w:sz w:val="24"/>
      </w:rPr>
    </w:lvl>
  </w:abstractNum>
  <w:abstractNum w:abstractNumId="21" w15:restartNumberingAfterBreak="0">
    <w:nsid w:val="517D6F51"/>
    <w:multiLevelType w:val="hybridMultilevel"/>
    <w:tmpl w:val="A3406AFE"/>
    <w:lvl w:ilvl="0" w:tplc="C3481C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0719E"/>
    <w:multiLevelType w:val="hybridMultilevel"/>
    <w:tmpl w:val="8508FE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3B24B9"/>
    <w:multiLevelType w:val="hybridMultilevel"/>
    <w:tmpl w:val="1A5C8BFE"/>
    <w:lvl w:ilvl="0" w:tplc="0000000A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1421F"/>
    <w:multiLevelType w:val="multilevel"/>
    <w:tmpl w:val="BA5629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5" w15:restartNumberingAfterBreak="0">
    <w:nsid w:val="663953A1"/>
    <w:multiLevelType w:val="multilevel"/>
    <w:tmpl w:val="2D70A4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6" w15:restartNumberingAfterBreak="0">
    <w:nsid w:val="66FE6D3A"/>
    <w:multiLevelType w:val="multilevel"/>
    <w:tmpl w:val="4984DF1A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sz w:val="24"/>
      </w:rPr>
    </w:lvl>
  </w:abstractNum>
  <w:abstractNum w:abstractNumId="27" w15:restartNumberingAfterBreak="0">
    <w:nsid w:val="68F140BF"/>
    <w:multiLevelType w:val="multilevel"/>
    <w:tmpl w:val="EB4EB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0ED7703"/>
    <w:multiLevelType w:val="hybridMultilevel"/>
    <w:tmpl w:val="FC060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25E81"/>
    <w:multiLevelType w:val="multilevel"/>
    <w:tmpl w:val="1728A2AE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8"/>
      <w:numFmt w:val="decimal"/>
      <w:lvlText w:val="%1.%2"/>
      <w:lvlJc w:val="left"/>
      <w:pPr>
        <w:ind w:left="521" w:hanging="45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</w:num>
  <w:num w:numId="7">
    <w:abstractNumId w:val="14"/>
  </w:num>
  <w:num w:numId="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26"/>
  </w:num>
  <w:num w:numId="11">
    <w:abstractNumId w:val="20"/>
  </w:num>
  <w:num w:numId="12">
    <w:abstractNumId w:val="18"/>
  </w:num>
  <w:num w:numId="13">
    <w:abstractNumId w:val="25"/>
  </w:num>
  <w:num w:numId="14">
    <w:abstractNumId w:val="10"/>
  </w:num>
  <w:num w:numId="15">
    <w:abstractNumId w:val="11"/>
  </w:num>
  <w:num w:numId="16">
    <w:abstractNumId w:val="7"/>
  </w:num>
  <w:num w:numId="17">
    <w:abstractNumId w:val="12"/>
  </w:num>
  <w:num w:numId="18">
    <w:abstractNumId w:val="19"/>
  </w:num>
  <w:num w:numId="19">
    <w:abstractNumId w:val="23"/>
  </w:num>
  <w:num w:numId="20">
    <w:abstractNumId w:val="2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2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2"/>
    </w:lvlOverride>
    <w:lvlOverride w:ilvl="1">
      <w:startOverride w:val="1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8"/>
  </w:num>
  <w:num w:numId="28">
    <w:abstractNumId w:val="21"/>
  </w:num>
  <w:num w:numId="29">
    <w:abstractNumId w:val="9"/>
  </w:num>
  <w:num w:numId="30">
    <w:abstractNumId w:val="13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EA"/>
    <w:rsid w:val="001E4618"/>
    <w:rsid w:val="00296AB2"/>
    <w:rsid w:val="004A44EA"/>
    <w:rsid w:val="0068531E"/>
    <w:rsid w:val="006938BF"/>
    <w:rsid w:val="0078511D"/>
    <w:rsid w:val="00944D52"/>
    <w:rsid w:val="00C0360C"/>
    <w:rsid w:val="00CC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9C91"/>
  <w15:chartTrackingRefBased/>
  <w15:docId w15:val="{E31F0262-A0ED-4A2F-B09B-3465422D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3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Heading1">
    <w:name w:val="heading 1"/>
    <w:basedOn w:val="Heading"/>
    <w:next w:val="BodyText"/>
    <w:link w:val="Heading1Char"/>
    <w:uiPriority w:val="99"/>
    <w:qFormat/>
    <w:rsid w:val="0068531E"/>
    <w:pPr>
      <w:numPr>
        <w:numId w:val="1"/>
      </w:numPr>
      <w:pBdr>
        <w:bottom w:val="double" w:sz="4" w:space="1" w:color="auto"/>
      </w:pBdr>
      <w:shd w:val="clear" w:color="auto" w:fill="E6E6E6"/>
      <w:outlineLvl w:val="0"/>
    </w:pPr>
    <w:rPr>
      <w:rFonts w:ascii="Times New Roman" w:hAnsi="Times New Roman"/>
      <w:b/>
      <w:bCs/>
      <w:sz w:val="24"/>
      <w:szCs w:val="36"/>
    </w:rPr>
  </w:style>
  <w:style w:type="paragraph" w:styleId="Heading2">
    <w:name w:val="heading 2"/>
    <w:basedOn w:val="Heading"/>
    <w:next w:val="BodyText"/>
    <w:link w:val="Heading2Char"/>
    <w:qFormat/>
    <w:rsid w:val="0068531E"/>
    <w:pPr>
      <w:numPr>
        <w:ilvl w:val="1"/>
        <w:numId w:val="1"/>
      </w:numPr>
      <w:shd w:val="clear" w:color="auto" w:fill="E6E6E6"/>
      <w:spacing w:before="200"/>
      <w:outlineLvl w:val="1"/>
    </w:pPr>
    <w:rPr>
      <w:rFonts w:ascii="Times New Roman" w:hAnsi="Times New Roman"/>
      <w:b/>
      <w:bCs/>
      <w:sz w:val="24"/>
      <w:szCs w:val="32"/>
    </w:rPr>
  </w:style>
  <w:style w:type="paragraph" w:styleId="Heading3">
    <w:name w:val="heading 3"/>
    <w:basedOn w:val="Heading"/>
    <w:next w:val="BodyText"/>
    <w:link w:val="Heading3Char"/>
    <w:uiPriority w:val="99"/>
    <w:qFormat/>
    <w:rsid w:val="0068531E"/>
    <w:pPr>
      <w:numPr>
        <w:numId w:val="9"/>
      </w:numPr>
      <w:spacing w:before="140"/>
      <w:outlineLvl w:val="2"/>
    </w:pPr>
    <w:rPr>
      <w:rFonts w:ascii="Times New Roman" w:hAnsi="Times New Roman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8531E"/>
    <w:pPr>
      <w:keepNext/>
      <w:numPr>
        <w:ilvl w:val="3"/>
        <w:numId w:val="1"/>
      </w:numPr>
      <w:jc w:val="center"/>
      <w:outlineLvl w:val="3"/>
    </w:pPr>
    <w:rPr>
      <w:b/>
      <w:bCs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31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68531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8531E"/>
    <w:rPr>
      <w:rFonts w:ascii="Times New Roman" w:eastAsia="Microsoft YaHei" w:hAnsi="Times New Roman" w:cs="Mangal"/>
      <w:b/>
      <w:bCs/>
      <w:sz w:val="24"/>
      <w:szCs w:val="36"/>
      <w:shd w:val="clear" w:color="auto" w:fill="E6E6E6"/>
      <w:lang w:val="hr-HR" w:eastAsia="zh-CN"/>
    </w:rPr>
  </w:style>
  <w:style w:type="character" w:customStyle="1" w:styleId="Heading2Char">
    <w:name w:val="Heading 2 Char"/>
    <w:basedOn w:val="DefaultParagraphFont"/>
    <w:link w:val="Heading2"/>
    <w:rsid w:val="0068531E"/>
    <w:rPr>
      <w:rFonts w:ascii="Times New Roman" w:eastAsia="Microsoft YaHei" w:hAnsi="Times New Roman" w:cs="Mangal"/>
      <w:b/>
      <w:bCs/>
      <w:sz w:val="24"/>
      <w:szCs w:val="32"/>
      <w:shd w:val="clear" w:color="auto" w:fill="E6E6E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9"/>
    <w:rsid w:val="0068531E"/>
    <w:rPr>
      <w:rFonts w:ascii="Times New Roman" w:eastAsia="Microsoft YaHei" w:hAnsi="Times New Roman" w:cs="Mangal"/>
      <w:b/>
      <w:bCs/>
      <w:szCs w:val="28"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9"/>
    <w:rsid w:val="0068531E"/>
    <w:rPr>
      <w:rFonts w:ascii="Times New Roman" w:eastAsia="Times New Roman" w:hAnsi="Times New Roman" w:cs="Times New Roman"/>
      <w:b/>
      <w:bCs/>
      <w:sz w:val="24"/>
      <w:szCs w:val="20"/>
      <w:lang w:val="hr-HR" w:eastAsia="zh-CN"/>
    </w:rPr>
  </w:style>
  <w:style w:type="character" w:customStyle="1" w:styleId="Heading6Char">
    <w:name w:val="Heading 6 Char"/>
    <w:basedOn w:val="DefaultParagraphFont"/>
    <w:link w:val="Heading6"/>
    <w:semiHidden/>
    <w:rsid w:val="006853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68531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hr-HR" w:eastAsia="zh-CN"/>
    </w:rPr>
  </w:style>
  <w:style w:type="character" w:customStyle="1" w:styleId="WW8Num1z0">
    <w:name w:val="WW8Num1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z1">
    <w:name w:val="WW8Num1z1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z2">
    <w:name w:val="WW8Num1z2"/>
    <w:uiPriority w:val="99"/>
    <w:rsid w:val="0068531E"/>
  </w:style>
  <w:style w:type="character" w:customStyle="1" w:styleId="WW8Num1z3">
    <w:name w:val="WW8Num1z3"/>
    <w:uiPriority w:val="99"/>
    <w:rsid w:val="0068531E"/>
  </w:style>
  <w:style w:type="character" w:customStyle="1" w:styleId="WW8Num1z4">
    <w:name w:val="WW8Num1z4"/>
    <w:uiPriority w:val="99"/>
    <w:rsid w:val="0068531E"/>
  </w:style>
  <w:style w:type="character" w:customStyle="1" w:styleId="WW8Num1z5">
    <w:name w:val="WW8Num1z5"/>
    <w:uiPriority w:val="99"/>
    <w:rsid w:val="0068531E"/>
  </w:style>
  <w:style w:type="character" w:customStyle="1" w:styleId="WW8Num1z6">
    <w:name w:val="WW8Num1z6"/>
    <w:uiPriority w:val="99"/>
    <w:rsid w:val="0068531E"/>
  </w:style>
  <w:style w:type="character" w:customStyle="1" w:styleId="WW8Num1z7">
    <w:name w:val="WW8Num1z7"/>
    <w:uiPriority w:val="99"/>
    <w:rsid w:val="0068531E"/>
  </w:style>
  <w:style w:type="character" w:customStyle="1" w:styleId="WW8Num1z8">
    <w:name w:val="WW8Num1z8"/>
    <w:uiPriority w:val="99"/>
    <w:rsid w:val="0068531E"/>
  </w:style>
  <w:style w:type="character" w:customStyle="1" w:styleId="WW8Num2z0">
    <w:name w:val="WW8Num2z0"/>
    <w:uiPriority w:val="99"/>
    <w:rsid w:val="0068531E"/>
    <w:rPr>
      <w:sz w:val="22"/>
      <w:lang w:val="bs-Latn-BA"/>
    </w:rPr>
  </w:style>
  <w:style w:type="character" w:customStyle="1" w:styleId="WW8Num3z0">
    <w:name w:val="WW8Num3z0"/>
    <w:uiPriority w:val="99"/>
    <w:rsid w:val="0068531E"/>
    <w:rPr>
      <w:b/>
      <w:sz w:val="22"/>
      <w:lang w:val="bs-Latn-BA"/>
    </w:rPr>
  </w:style>
  <w:style w:type="character" w:customStyle="1" w:styleId="WW8Num4z0">
    <w:name w:val="WW8Num4z0"/>
    <w:uiPriority w:val="99"/>
    <w:rsid w:val="0068531E"/>
    <w:rPr>
      <w:b/>
      <w:sz w:val="22"/>
      <w:lang w:val="bs-Latn-BA"/>
    </w:rPr>
  </w:style>
  <w:style w:type="character" w:customStyle="1" w:styleId="WW8Num5z0">
    <w:name w:val="WW8Num5z0"/>
    <w:uiPriority w:val="99"/>
    <w:rsid w:val="0068531E"/>
    <w:rPr>
      <w:b/>
      <w:lang w:val="bs-Latn-BA"/>
    </w:rPr>
  </w:style>
  <w:style w:type="character" w:customStyle="1" w:styleId="WW8Num5z1">
    <w:name w:val="WW8Num5z1"/>
    <w:uiPriority w:val="99"/>
    <w:rsid w:val="0068531E"/>
    <w:rPr>
      <w:b/>
      <w:lang w:val="bs-Latn-BA"/>
    </w:rPr>
  </w:style>
  <w:style w:type="character" w:customStyle="1" w:styleId="WW8Num6z0">
    <w:name w:val="WW8Num6z0"/>
    <w:uiPriority w:val="99"/>
    <w:rsid w:val="0068531E"/>
    <w:rPr>
      <w:b/>
      <w:sz w:val="22"/>
      <w:lang w:val="bs-Latn-BA"/>
    </w:rPr>
  </w:style>
  <w:style w:type="character" w:customStyle="1" w:styleId="WW8Num7z0">
    <w:name w:val="WW8Num7z0"/>
    <w:uiPriority w:val="99"/>
    <w:rsid w:val="0068531E"/>
    <w:rPr>
      <w:i/>
      <w:sz w:val="22"/>
      <w:lang w:val="bs-Latn-BA"/>
    </w:rPr>
  </w:style>
  <w:style w:type="character" w:customStyle="1" w:styleId="WW8Num7z1">
    <w:name w:val="WW8Num7z1"/>
    <w:uiPriority w:val="99"/>
    <w:rsid w:val="0068531E"/>
  </w:style>
  <w:style w:type="character" w:customStyle="1" w:styleId="WW8Num7z2">
    <w:name w:val="WW8Num7z2"/>
    <w:uiPriority w:val="99"/>
    <w:rsid w:val="0068531E"/>
  </w:style>
  <w:style w:type="character" w:customStyle="1" w:styleId="WW8Num7z3">
    <w:name w:val="WW8Num7z3"/>
    <w:uiPriority w:val="99"/>
    <w:rsid w:val="0068531E"/>
  </w:style>
  <w:style w:type="character" w:customStyle="1" w:styleId="WW8Num7z4">
    <w:name w:val="WW8Num7z4"/>
    <w:uiPriority w:val="99"/>
    <w:rsid w:val="0068531E"/>
  </w:style>
  <w:style w:type="character" w:customStyle="1" w:styleId="WW8Num7z5">
    <w:name w:val="WW8Num7z5"/>
    <w:uiPriority w:val="99"/>
    <w:rsid w:val="0068531E"/>
  </w:style>
  <w:style w:type="character" w:customStyle="1" w:styleId="WW8Num7z6">
    <w:name w:val="WW8Num7z6"/>
    <w:uiPriority w:val="99"/>
    <w:rsid w:val="0068531E"/>
  </w:style>
  <w:style w:type="character" w:customStyle="1" w:styleId="WW8Num7z7">
    <w:name w:val="WW8Num7z7"/>
    <w:uiPriority w:val="99"/>
    <w:rsid w:val="0068531E"/>
  </w:style>
  <w:style w:type="character" w:customStyle="1" w:styleId="WW8Num7z8">
    <w:name w:val="WW8Num7z8"/>
    <w:uiPriority w:val="99"/>
    <w:rsid w:val="0068531E"/>
  </w:style>
  <w:style w:type="character" w:customStyle="1" w:styleId="WW8Num8z0">
    <w:name w:val="WW8Num8z0"/>
    <w:uiPriority w:val="99"/>
    <w:rsid w:val="0068531E"/>
    <w:rPr>
      <w:i/>
      <w:sz w:val="22"/>
      <w:lang w:val="bs-Latn-BA"/>
    </w:rPr>
  </w:style>
  <w:style w:type="character" w:customStyle="1" w:styleId="WW8Num8z1">
    <w:name w:val="WW8Num8z1"/>
    <w:uiPriority w:val="99"/>
    <w:rsid w:val="0068531E"/>
  </w:style>
  <w:style w:type="character" w:customStyle="1" w:styleId="WW8Num8z2">
    <w:name w:val="WW8Num8z2"/>
    <w:uiPriority w:val="99"/>
    <w:rsid w:val="0068531E"/>
  </w:style>
  <w:style w:type="character" w:customStyle="1" w:styleId="WW8Num8z3">
    <w:name w:val="WW8Num8z3"/>
    <w:uiPriority w:val="99"/>
    <w:rsid w:val="0068531E"/>
  </w:style>
  <w:style w:type="character" w:customStyle="1" w:styleId="WW8Num8z4">
    <w:name w:val="WW8Num8z4"/>
    <w:uiPriority w:val="99"/>
    <w:rsid w:val="0068531E"/>
  </w:style>
  <w:style w:type="character" w:customStyle="1" w:styleId="WW8Num8z5">
    <w:name w:val="WW8Num8z5"/>
    <w:uiPriority w:val="99"/>
    <w:rsid w:val="0068531E"/>
  </w:style>
  <w:style w:type="character" w:customStyle="1" w:styleId="WW8Num8z6">
    <w:name w:val="WW8Num8z6"/>
    <w:uiPriority w:val="99"/>
    <w:rsid w:val="0068531E"/>
  </w:style>
  <w:style w:type="character" w:customStyle="1" w:styleId="WW8Num8z7">
    <w:name w:val="WW8Num8z7"/>
    <w:uiPriority w:val="99"/>
    <w:rsid w:val="0068531E"/>
  </w:style>
  <w:style w:type="character" w:customStyle="1" w:styleId="WW8Num8z8">
    <w:name w:val="WW8Num8z8"/>
    <w:uiPriority w:val="99"/>
    <w:rsid w:val="0068531E"/>
  </w:style>
  <w:style w:type="character" w:customStyle="1" w:styleId="WW8Num9z0">
    <w:name w:val="WW8Num9z0"/>
    <w:uiPriority w:val="99"/>
    <w:rsid w:val="0068531E"/>
    <w:rPr>
      <w:i/>
      <w:sz w:val="22"/>
      <w:lang w:val="bs-Latn-BA"/>
    </w:rPr>
  </w:style>
  <w:style w:type="character" w:customStyle="1" w:styleId="WW8Num9z1">
    <w:name w:val="WW8Num9z1"/>
    <w:uiPriority w:val="99"/>
    <w:rsid w:val="0068531E"/>
  </w:style>
  <w:style w:type="character" w:customStyle="1" w:styleId="WW8Num9z2">
    <w:name w:val="WW8Num9z2"/>
    <w:uiPriority w:val="99"/>
    <w:rsid w:val="0068531E"/>
  </w:style>
  <w:style w:type="character" w:customStyle="1" w:styleId="WW8Num9z3">
    <w:name w:val="WW8Num9z3"/>
    <w:uiPriority w:val="99"/>
    <w:rsid w:val="0068531E"/>
  </w:style>
  <w:style w:type="character" w:customStyle="1" w:styleId="WW8Num9z4">
    <w:name w:val="WW8Num9z4"/>
    <w:uiPriority w:val="99"/>
    <w:rsid w:val="0068531E"/>
  </w:style>
  <w:style w:type="character" w:customStyle="1" w:styleId="WW8Num9z5">
    <w:name w:val="WW8Num9z5"/>
    <w:uiPriority w:val="99"/>
    <w:rsid w:val="0068531E"/>
  </w:style>
  <w:style w:type="character" w:customStyle="1" w:styleId="WW8Num9z6">
    <w:name w:val="WW8Num9z6"/>
    <w:uiPriority w:val="99"/>
    <w:rsid w:val="0068531E"/>
  </w:style>
  <w:style w:type="character" w:customStyle="1" w:styleId="WW8Num9z7">
    <w:name w:val="WW8Num9z7"/>
    <w:uiPriority w:val="99"/>
    <w:rsid w:val="0068531E"/>
  </w:style>
  <w:style w:type="character" w:customStyle="1" w:styleId="WW8Num9z8">
    <w:name w:val="WW8Num9z8"/>
    <w:uiPriority w:val="99"/>
    <w:rsid w:val="0068531E"/>
  </w:style>
  <w:style w:type="character" w:customStyle="1" w:styleId="WW8Num10z0">
    <w:name w:val="WW8Num10z0"/>
    <w:uiPriority w:val="99"/>
    <w:rsid w:val="0068531E"/>
    <w:rPr>
      <w:b/>
      <w:sz w:val="20"/>
      <w:lang w:val="bs-Latn-BA"/>
    </w:rPr>
  </w:style>
  <w:style w:type="character" w:customStyle="1" w:styleId="WW8Num11z0">
    <w:name w:val="WW8Num11z0"/>
    <w:uiPriority w:val="99"/>
    <w:rsid w:val="0068531E"/>
    <w:rPr>
      <w:lang w:val="bs-Latn-BA"/>
    </w:rPr>
  </w:style>
  <w:style w:type="character" w:customStyle="1" w:styleId="WW8Num11z1">
    <w:name w:val="WW8Num11z1"/>
    <w:uiPriority w:val="99"/>
    <w:rsid w:val="0068531E"/>
  </w:style>
  <w:style w:type="character" w:customStyle="1" w:styleId="WW8Num11z2">
    <w:name w:val="WW8Num11z2"/>
    <w:uiPriority w:val="99"/>
    <w:rsid w:val="0068531E"/>
  </w:style>
  <w:style w:type="character" w:customStyle="1" w:styleId="WW8Num11z3">
    <w:name w:val="WW8Num11z3"/>
    <w:uiPriority w:val="99"/>
    <w:rsid w:val="0068531E"/>
  </w:style>
  <w:style w:type="character" w:customStyle="1" w:styleId="WW8Num11z4">
    <w:name w:val="WW8Num11z4"/>
    <w:uiPriority w:val="99"/>
    <w:rsid w:val="0068531E"/>
  </w:style>
  <w:style w:type="character" w:customStyle="1" w:styleId="WW8Num11z5">
    <w:name w:val="WW8Num11z5"/>
    <w:uiPriority w:val="99"/>
    <w:rsid w:val="0068531E"/>
  </w:style>
  <w:style w:type="character" w:customStyle="1" w:styleId="WW8Num11z6">
    <w:name w:val="WW8Num11z6"/>
    <w:uiPriority w:val="99"/>
    <w:rsid w:val="0068531E"/>
  </w:style>
  <w:style w:type="character" w:customStyle="1" w:styleId="WW8Num11z7">
    <w:name w:val="WW8Num11z7"/>
    <w:uiPriority w:val="99"/>
    <w:rsid w:val="0068531E"/>
  </w:style>
  <w:style w:type="character" w:customStyle="1" w:styleId="WW8Num11z8">
    <w:name w:val="WW8Num11z8"/>
    <w:uiPriority w:val="99"/>
    <w:rsid w:val="0068531E"/>
  </w:style>
  <w:style w:type="character" w:customStyle="1" w:styleId="WW8Num12z0">
    <w:name w:val="WW8Num12z0"/>
    <w:uiPriority w:val="99"/>
    <w:rsid w:val="0068531E"/>
    <w:rPr>
      <w:i/>
      <w:sz w:val="22"/>
      <w:lang w:val="bs-Latn-BA"/>
    </w:rPr>
  </w:style>
  <w:style w:type="character" w:customStyle="1" w:styleId="WW8Num12z1">
    <w:name w:val="WW8Num12z1"/>
    <w:uiPriority w:val="99"/>
    <w:rsid w:val="0068531E"/>
  </w:style>
  <w:style w:type="character" w:customStyle="1" w:styleId="WW8Num12z2">
    <w:name w:val="WW8Num12z2"/>
    <w:uiPriority w:val="99"/>
    <w:rsid w:val="0068531E"/>
  </w:style>
  <w:style w:type="character" w:customStyle="1" w:styleId="WW8Num12z3">
    <w:name w:val="WW8Num12z3"/>
    <w:uiPriority w:val="99"/>
    <w:rsid w:val="0068531E"/>
  </w:style>
  <w:style w:type="character" w:customStyle="1" w:styleId="WW8Num12z4">
    <w:name w:val="WW8Num12z4"/>
    <w:uiPriority w:val="99"/>
    <w:rsid w:val="0068531E"/>
  </w:style>
  <w:style w:type="character" w:customStyle="1" w:styleId="WW8Num12z5">
    <w:name w:val="WW8Num12z5"/>
    <w:uiPriority w:val="99"/>
    <w:rsid w:val="0068531E"/>
  </w:style>
  <w:style w:type="character" w:customStyle="1" w:styleId="WW8Num12z6">
    <w:name w:val="WW8Num12z6"/>
    <w:uiPriority w:val="99"/>
    <w:rsid w:val="0068531E"/>
  </w:style>
  <w:style w:type="character" w:customStyle="1" w:styleId="WW8Num12z7">
    <w:name w:val="WW8Num12z7"/>
    <w:uiPriority w:val="99"/>
    <w:rsid w:val="0068531E"/>
  </w:style>
  <w:style w:type="character" w:customStyle="1" w:styleId="WW8Num12z8">
    <w:name w:val="WW8Num12z8"/>
    <w:uiPriority w:val="99"/>
    <w:rsid w:val="0068531E"/>
  </w:style>
  <w:style w:type="character" w:customStyle="1" w:styleId="WW8Num13z0">
    <w:name w:val="WW8Num13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3z1">
    <w:name w:val="WW8Num13z1"/>
    <w:uiPriority w:val="99"/>
    <w:rsid w:val="0068531E"/>
    <w:rPr>
      <w:rFonts w:ascii="Courier New" w:hAnsi="Courier New"/>
    </w:rPr>
  </w:style>
  <w:style w:type="character" w:customStyle="1" w:styleId="WW8Num13z2">
    <w:name w:val="WW8Num13z2"/>
    <w:uiPriority w:val="99"/>
    <w:rsid w:val="0068531E"/>
    <w:rPr>
      <w:rFonts w:ascii="Wingdings" w:hAnsi="Wingdings"/>
    </w:rPr>
  </w:style>
  <w:style w:type="character" w:customStyle="1" w:styleId="WW8Num13z3">
    <w:name w:val="WW8Num13z3"/>
    <w:uiPriority w:val="99"/>
    <w:rsid w:val="0068531E"/>
    <w:rPr>
      <w:rFonts w:ascii="Symbol" w:hAnsi="Symbol"/>
    </w:rPr>
  </w:style>
  <w:style w:type="character" w:customStyle="1" w:styleId="WW8Num14z0">
    <w:name w:val="WW8Num14z0"/>
    <w:uiPriority w:val="99"/>
    <w:rsid w:val="0068531E"/>
    <w:rPr>
      <w:b/>
      <w:sz w:val="22"/>
      <w:lang w:val="bs-Latn-BA"/>
    </w:rPr>
  </w:style>
  <w:style w:type="character" w:customStyle="1" w:styleId="WW8Num15z0">
    <w:name w:val="WW8Num15z0"/>
    <w:uiPriority w:val="99"/>
    <w:rsid w:val="0068531E"/>
    <w:rPr>
      <w:b/>
      <w:sz w:val="22"/>
      <w:lang w:val="bs-Latn-BA"/>
    </w:rPr>
  </w:style>
  <w:style w:type="character" w:customStyle="1" w:styleId="WW8Num15z1">
    <w:name w:val="WW8Num15z1"/>
    <w:uiPriority w:val="99"/>
    <w:rsid w:val="0068531E"/>
  </w:style>
  <w:style w:type="character" w:customStyle="1" w:styleId="WW8Num15z2">
    <w:name w:val="WW8Num15z2"/>
    <w:uiPriority w:val="99"/>
    <w:rsid w:val="0068531E"/>
  </w:style>
  <w:style w:type="character" w:customStyle="1" w:styleId="WW8Num15z3">
    <w:name w:val="WW8Num15z3"/>
    <w:uiPriority w:val="99"/>
    <w:rsid w:val="0068531E"/>
  </w:style>
  <w:style w:type="character" w:customStyle="1" w:styleId="WW8Num15z4">
    <w:name w:val="WW8Num15z4"/>
    <w:uiPriority w:val="99"/>
    <w:rsid w:val="0068531E"/>
  </w:style>
  <w:style w:type="character" w:customStyle="1" w:styleId="WW8Num15z5">
    <w:name w:val="WW8Num15z5"/>
    <w:uiPriority w:val="99"/>
    <w:rsid w:val="0068531E"/>
  </w:style>
  <w:style w:type="character" w:customStyle="1" w:styleId="WW8Num15z6">
    <w:name w:val="WW8Num15z6"/>
    <w:uiPriority w:val="99"/>
    <w:rsid w:val="0068531E"/>
  </w:style>
  <w:style w:type="character" w:customStyle="1" w:styleId="WW8Num15z7">
    <w:name w:val="WW8Num15z7"/>
    <w:uiPriority w:val="99"/>
    <w:rsid w:val="0068531E"/>
  </w:style>
  <w:style w:type="character" w:customStyle="1" w:styleId="WW8Num15z8">
    <w:name w:val="WW8Num15z8"/>
    <w:uiPriority w:val="99"/>
    <w:rsid w:val="0068531E"/>
  </w:style>
  <w:style w:type="character" w:customStyle="1" w:styleId="WW8Num16z0">
    <w:name w:val="WW8Num16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6z1">
    <w:name w:val="WW8Num16z1"/>
    <w:uiPriority w:val="99"/>
    <w:rsid w:val="0068531E"/>
    <w:rPr>
      <w:rFonts w:ascii="Courier New" w:hAnsi="Courier New"/>
    </w:rPr>
  </w:style>
  <w:style w:type="character" w:customStyle="1" w:styleId="WW8Num16z2">
    <w:name w:val="WW8Num16z2"/>
    <w:uiPriority w:val="99"/>
    <w:rsid w:val="0068531E"/>
    <w:rPr>
      <w:rFonts w:ascii="Wingdings" w:hAnsi="Wingdings"/>
    </w:rPr>
  </w:style>
  <w:style w:type="character" w:customStyle="1" w:styleId="WW8Num16z3">
    <w:name w:val="WW8Num16z3"/>
    <w:uiPriority w:val="99"/>
    <w:rsid w:val="0068531E"/>
    <w:rPr>
      <w:rFonts w:ascii="Symbol" w:hAnsi="Symbol"/>
    </w:rPr>
  </w:style>
  <w:style w:type="character" w:customStyle="1" w:styleId="WW8Num17z0">
    <w:name w:val="WW8Num17z0"/>
    <w:uiPriority w:val="99"/>
    <w:rsid w:val="0068531E"/>
    <w:rPr>
      <w:sz w:val="22"/>
      <w:lang w:val="bs-Latn-BA"/>
    </w:rPr>
  </w:style>
  <w:style w:type="character" w:customStyle="1" w:styleId="WW8Num18z0">
    <w:name w:val="WW8Num18z0"/>
    <w:uiPriority w:val="99"/>
    <w:rsid w:val="0068531E"/>
    <w:rPr>
      <w:b/>
      <w:lang w:val="bs-Latn-BA"/>
    </w:rPr>
  </w:style>
  <w:style w:type="character" w:customStyle="1" w:styleId="WW8Num19z0">
    <w:name w:val="WW8Num19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9z1">
    <w:name w:val="WW8Num19z1"/>
    <w:uiPriority w:val="99"/>
    <w:rsid w:val="0068531E"/>
    <w:rPr>
      <w:rFonts w:ascii="Courier New" w:hAnsi="Courier New"/>
    </w:rPr>
  </w:style>
  <w:style w:type="character" w:customStyle="1" w:styleId="WW8Num19z2">
    <w:name w:val="WW8Num19z2"/>
    <w:uiPriority w:val="99"/>
    <w:rsid w:val="0068531E"/>
    <w:rPr>
      <w:rFonts w:ascii="Wingdings" w:hAnsi="Wingdings"/>
    </w:rPr>
  </w:style>
  <w:style w:type="character" w:customStyle="1" w:styleId="WW8Num19z3">
    <w:name w:val="WW8Num19z3"/>
    <w:uiPriority w:val="99"/>
    <w:rsid w:val="0068531E"/>
    <w:rPr>
      <w:rFonts w:ascii="Symbol" w:hAnsi="Symbol"/>
    </w:rPr>
  </w:style>
  <w:style w:type="character" w:customStyle="1" w:styleId="WW8Num20z0">
    <w:name w:val="WW8Num20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20z1">
    <w:name w:val="WW8Num20z1"/>
    <w:uiPriority w:val="99"/>
    <w:rsid w:val="0068531E"/>
  </w:style>
  <w:style w:type="character" w:customStyle="1" w:styleId="WW8Num20z2">
    <w:name w:val="WW8Num20z2"/>
    <w:uiPriority w:val="99"/>
    <w:rsid w:val="0068531E"/>
  </w:style>
  <w:style w:type="character" w:customStyle="1" w:styleId="WW8Num20z3">
    <w:name w:val="WW8Num20z3"/>
    <w:uiPriority w:val="99"/>
    <w:rsid w:val="0068531E"/>
  </w:style>
  <w:style w:type="character" w:customStyle="1" w:styleId="WW8Num20z4">
    <w:name w:val="WW8Num20z4"/>
    <w:uiPriority w:val="99"/>
    <w:rsid w:val="0068531E"/>
  </w:style>
  <w:style w:type="character" w:customStyle="1" w:styleId="WW8Num20z5">
    <w:name w:val="WW8Num20z5"/>
    <w:uiPriority w:val="99"/>
    <w:rsid w:val="0068531E"/>
  </w:style>
  <w:style w:type="character" w:customStyle="1" w:styleId="WW8Num20z6">
    <w:name w:val="WW8Num20z6"/>
    <w:uiPriority w:val="99"/>
    <w:rsid w:val="0068531E"/>
  </w:style>
  <w:style w:type="character" w:customStyle="1" w:styleId="WW8Num20z7">
    <w:name w:val="WW8Num20z7"/>
    <w:uiPriority w:val="99"/>
    <w:rsid w:val="0068531E"/>
  </w:style>
  <w:style w:type="character" w:customStyle="1" w:styleId="WW8Num20z8">
    <w:name w:val="WW8Num20z8"/>
    <w:uiPriority w:val="99"/>
    <w:rsid w:val="0068531E"/>
  </w:style>
  <w:style w:type="character" w:customStyle="1" w:styleId="WW8Num21z0">
    <w:name w:val="WW8Num21z0"/>
    <w:uiPriority w:val="99"/>
    <w:rsid w:val="0068531E"/>
  </w:style>
  <w:style w:type="character" w:customStyle="1" w:styleId="WW8Num21z1">
    <w:name w:val="WW8Num21z1"/>
    <w:uiPriority w:val="99"/>
    <w:rsid w:val="0068531E"/>
    <w:rPr>
      <w:sz w:val="22"/>
      <w:lang w:val="bs-Latn-BA"/>
    </w:rPr>
  </w:style>
  <w:style w:type="character" w:customStyle="1" w:styleId="BodyTextIndentChar">
    <w:name w:val="Body Text Indent Char"/>
    <w:uiPriority w:val="99"/>
    <w:rsid w:val="0068531E"/>
    <w:rPr>
      <w:sz w:val="24"/>
      <w:lang w:val="hr-HR"/>
    </w:rPr>
  </w:style>
  <w:style w:type="character" w:customStyle="1" w:styleId="BodyTextChar">
    <w:name w:val="Body Text Char"/>
    <w:uiPriority w:val="99"/>
    <w:rsid w:val="0068531E"/>
    <w:rPr>
      <w:sz w:val="24"/>
      <w:lang w:val="hr-HR"/>
    </w:rPr>
  </w:style>
  <w:style w:type="character" w:customStyle="1" w:styleId="HeaderChar">
    <w:name w:val="Header Char"/>
    <w:uiPriority w:val="99"/>
    <w:rsid w:val="0068531E"/>
    <w:rPr>
      <w:sz w:val="24"/>
      <w:lang w:val="hr-HR"/>
    </w:rPr>
  </w:style>
  <w:style w:type="character" w:customStyle="1" w:styleId="FooterChar">
    <w:name w:val="Footer Char"/>
    <w:uiPriority w:val="99"/>
    <w:rsid w:val="0068531E"/>
    <w:rPr>
      <w:sz w:val="24"/>
      <w:lang w:val="hr-HR"/>
    </w:rPr>
  </w:style>
  <w:style w:type="character" w:customStyle="1" w:styleId="BalloonTextChar">
    <w:name w:val="Balloon Text Char"/>
    <w:uiPriority w:val="99"/>
    <w:rsid w:val="0068531E"/>
    <w:rPr>
      <w:rFonts w:ascii="Tahoma" w:hAnsi="Tahoma"/>
      <w:sz w:val="16"/>
      <w:lang w:val="hr-HR"/>
    </w:rPr>
  </w:style>
  <w:style w:type="character" w:customStyle="1" w:styleId="FootnoteTextChar">
    <w:name w:val="Footnote Text Char"/>
    <w:uiPriority w:val="99"/>
    <w:rsid w:val="0068531E"/>
    <w:rPr>
      <w:lang w:val="hr-HR"/>
    </w:rPr>
  </w:style>
  <w:style w:type="character" w:customStyle="1" w:styleId="FootnoteCharacters">
    <w:name w:val="Footnote Characters"/>
    <w:uiPriority w:val="99"/>
    <w:rsid w:val="0068531E"/>
    <w:rPr>
      <w:vertAlign w:val="superscript"/>
    </w:rPr>
  </w:style>
  <w:style w:type="character" w:styleId="Hyperlink">
    <w:name w:val="Hyperlink"/>
    <w:uiPriority w:val="99"/>
    <w:rsid w:val="0068531E"/>
    <w:rPr>
      <w:rFonts w:cs="Times New Roman"/>
      <w:color w:val="0000FF"/>
      <w:u w:val="single"/>
    </w:rPr>
  </w:style>
  <w:style w:type="character" w:styleId="FootnoteReference">
    <w:name w:val="footnote reference"/>
    <w:uiPriority w:val="99"/>
    <w:rsid w:val="0068531E"/>
    <w:rPr>
      <w:rFonts w:cs="Times New Roman"/>
      <w:vertAlign w:val="superscript"/>
    </w:rPr>
  </w:style>
  <w:style w:type="character" w:styleId="EndnoteReference">
    <w:name w:val="endnote reference"/>
    <w:uiPriority w:val="99"/>
    <w:rsid w:val="0068531E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68531E"/>
  </w:style>
  <w:style w:type="paragraph" w:customStyle="1" w:styleId="Heading">
    <w:name w:val="Heading"/>
    <w:basedOn w:val="Normal"/>
    <w:next w:val="BodyText"/>
    <w:uiPriority w:val="99"/>
    <w:rsid w:val="0068531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1"/>
    <w:uiPriority w:val="99"/>
    <w:rsid w:val="0068531E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List">
    <w:name w:val="List"/>
    <w:basedOn w:val="BodyText"/>
    <w:uiPriority w:val="99"/>
    <w:rsid w:val="0068531E"/>
    <w:rPr>
      <w:rFonts w:cs="Mangal"/>
    </w:rPr>
  </w:style>
  <w:style w:type="paragraph" w:styleId="Caption">
    <w:name w:val="caption"/>
    <w:basedOn w:val="Normal"/>
    <w:uiPriority w:val="99"/>
    <w:qFormat/>
    <w:rsid w:val="0068531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8531E"/>
    <w:pPr>
      <w:suppressLineNumbers/>
    </w:pPr>
    <w:rPr>
      <w:rFonts w:cs="Mangal"/>
    </w:rPr>
  </w:style>
  <w:style w:type="paragraph" w:customStyle="1" w:styleId="Default">
    <w:name w:val="Default"/>
    <w:uiPriority w:val="99"/>
    <w:rsid w:val="0068531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paragraph" w:customStyle="1" w:styleId="CM25">
    <w:name w:val="CM25"/>
    <w:basedOn w:val="Default"/>
    <w:next w:val="Default"/>
    <w:uiPriority w:val="99"/>
    <w:rsid w:val="0068531E"/>
    <w:pPr>
      <w:spacing w:after="273"/>
    </w:pPr>
    <w:rPr>
      <w:color w:val="auto"/>
      <w:sz w:val="20"/>
    </w:rPr>
  </w:style>
  <w:style w:type="paragraph" w:customStyle="1" w:styleId="CM26">
    <w:name w:val="CM26"/>
    <w:basedOn w:val="Default"/>
    <w:next w:val="Default"/>
    <w:uiPriority w:val="99"/>
    <w:rsid w:val="0068531E"/>
    <w:pPr>
      <w:spacing w:after="555"/>
    </w:pPr>
    <w:rPr>
      <w:color w:val="auto"/>
      <w:sz w:val="20"/>
    </w:rPr>
  </w:style>
  <w:style w:type="paragraph" w:styleId="NoSpacing">
    <w:name w:val="No Spacing"/>
    <w:link w:val="NoSpacingChar"/>
    <w:qFormat/>
    <w:rsid w:val="006853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BodyTextIndent">
    <w:name w:val="Body Text Indent"/>
    <w:basedOn w:val="Normal"/>
    <w:link w:val="BodyTextIndentChar1"/>
    <w:uiPriority w:val="99"/>
    <w:rsid w:val="0068531E"/>
    <w:pPr>
      <w:tabs>
        <w:tab w:val="left" w:pos="1736"/>
      </w:tabs>
      <w:ind w:left="720"/>
    </w:pPr>
  </w:style>
  <w:style w:type="character" w:customStyle="1" w:styleId="BodyTextIndentChar1">
    <w:name w:val="Body Text Indent Char1"/>
    <w:basedOn w:val="DefaultParagraphFont"/>
    <w:link w:val="BodyTextIndent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Header">
    <w:name w:val="header"/>
    <w:basedOn w:val="Normal"/>
    <w:link w:val="HeaderChar1"/>
    <w:uiPriority w:val="99"/>
    <w:rsid w:val="0068531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Footer">
    <w:name w:val="footer"/>
    <w:basedOn w:val="Normal"/>
    <w:link w:val="FooterChar1"/>
    <w:uiPriority w:val="99"/>
    <w:rsid w:val="0068531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BalloonText">
    <w:name w:val="Balloon Text"/>
    <w:basedOn w:val="Normal"/>
    <w:link w:val="BalloonTextChar1"/>
    <w:uiPriority w:val="99"/>
    <w:rsid w:val="00685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68531E"/>
    <w:rPr>
      <w:rFonts w:ascii="Tahoma" w:eastAsia="Times New Roman" w:hAnsi="Tahoma" w:cs="Tahoma"/>
      <w:sz w:val="16"/>
      <w:szCs w:val="16"/>
      <w:lang w:val="hr-HR" w:eastAsia="zh-CN"/>
    </w:rPr>
  </w:style>
  <w:style w:type="paragraph" w:styleId="FootnoteText">
    <w:name w:val="footnote text"/>
    <w:basedOn w:val="Normal"/>
    <w:link w:val="FootnoteTextChar1"/>
    <w:uiPriority w:val="99"/>
    <w:rsid w:val="0068531E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531E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customStyle="1" w:styleId="CM32">
    <w:name w:val="CM32"/>
    <w:basedOn w:val="Default"/>
    <w:next w:val="Default"/>
    <w:uiPriority w:val="99"/>
    <w:rsid w:val="0068531E"/>
    <w:pPr>
      <w:spacing w:after="183"/>
    </w:pPr>
    <w:rPr>
      <w:color w:val="auto"/>
      <w:lang w:val="bs-Latn-BA"/>
    </w:rPr>
  </w:style>
  <w:style w:type="paragraph" w:styleId="NormalWeb">
    <w:name w:val="Normal (Web)"/>
    <w:basedOn w:val="Normal"/>
    <w:uiPriority w:val="99"/>
    <w:rsid w:val="0068531E"/>
    <w:pPr>
      <w:spacing w:before="280" w:after="142" w:line="288" w:lineRule="auto"/>
    </w:pPr>
    <w:rPr>
      <w:color w:val="000000"/>
      <w:lang w:val="bs-Latn-BA"/>
    </w:rPr>
  </w:style>
  <w:style w:type="paragraph" w:customStyle="1" w:styleId="TableContents">
    <w:name w:val="Table Contents"/>
    <w:basedOn w:val="Normal"/>
    <w:uiPriority w:val="99"/>
    <w:rsid w:val="0068531E"/>
    <w:pPr>
      <w:suppressLineNumbers/>
    </w:pPr>
  </w:style>
  <w:style w:type="paragraph" w:customStyle="1" w:styleId="TableHeading">
    <w:name w:val="Table Heading"/>
    <w:basedOn w:val="TableContents"/>
    <w:uiPriority w:val="99"/>
    <w:rsid w:val="0068531E"/>
    <w:pPr>
      <w:jc w:val="center"/>
    </w:pPr>
    <w:rPr>
      <w:b/>
      <w:bCs/>
    </w:rPr>
  </w:style>
  <w:style w:type="paragraph" w:customStyle="1" w:styleId="Quotations">
    <w:name w:val="Quotations"/>
    <w:basedOn w:val="Normal"/>
    <w:uiPriority w:val="99"/>
    <w:rsid w:val="0068531E"/>
    <w:pPr>
      <w:spacing w:after="283"/>
      <w:ind w:left="567" w:right="567"/>
    </w:pPr>
  </w:style>
  <w:style w:type="paragraph" w:styleId="Title">
    <w:name w:val="Title"/>
    <w:basedOn w:val="Heading"/>
    <w:next w:val="BodyText"/>
    <w:link w:val="TitleChar"/>
    <w:uiPriority w:val="1"/>
    <w:qFormat/>
    <w:rsid w:val="0068531E"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8531E"/>
    <w:rPr>
      <w:rFonts w:ascii="Liberation Sans" w:eastAsia="Microsoft YaHei" w:hAnsi="Liberation Sans" w:cs="Mangal"/>
      <w:b/>
      <w:bCs/>
      <w:sz w:val="56"/>
      <w:szCs w:val="56"/>
      <w:lang w:val="hr-HR" w:eastAsia="zh-CN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68531E"/>
    <w:pPr>
      <w:spacing w:before="60"/>
      <w:jc w:val="center"/>
    </w:pPr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99"/>
    <w:rsid w:val="0068531E"/>
    <w:rPr>
      <w:rFonts w:ascii="Liberation Sans" w:eastAsia="Microsoft YaHei" w:hAnsi="Liberation Sans" w:cs="Mangal"/>
      <w:sz w:val="36"/>
      <w:szCs w:val="36"/>
      <w:lang w:val="hr-HR" w:eastAsia="zh-CN"/>
    </w:rPr>
  </w:style>
  <w:style w:type="paragraph" w:styleId="ListParagraph">
    <w:name w:val="List Paragraph"/>
    <w:basedOn w:val="Normal"/>
    <w:uiPriority w:val="34"/>
    <w:qFormat/>
    <w:rsid w:val="0068531E"/>
    <w:pPr>
      <w:ind w:left="720"/>
      <w:contextualSpacing/>
    </w:pPr>
  </w:style>
  <w:style w:type="table" w:styleId="TableGrid">
    <w:name w:val="Table Grid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uiPriority w:val="99"/>
    <w:rsid w:val="0068531E"/>
    <w:rPr>
      <w:rFonts w:ascii="Times New Roman" w:eastAsia="Times New Roman" w:hAnsi="Times New Roman" w:cs="Times New Roman"/>
      <w:sz w:val="2"/>
      <w:szCs w:val="20"/>
      <w:lang w:eastAsia="en-GB"/>
    </w:rPr>
  </w:style>
  <w:style w:type="character" w:customStyle="1" w:styleId="fontstyle01">
    <w:name w:val="fontstyle01"/>
    <w:basedOn w:val="DefaultParagraphFont"/>
    <w:rsid w:val="0068531E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locked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68531E"/>
    <w:pPr>
      <w:shd w:val="clear" w:color="auto" w:fill="FFFFFF" w:themeFill="background1"/>
      <w:tabs>
        <w:tab w:val="left" w:pos="482"/>
        <w:tab w:val="left" w:pos="660"/>
        <w:tab w:val="left" w:pos="851"/>
        <w:tab w:val="right" w:leader="dot" w:pos="9605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68531E"/>
    <w:pPr>
      <w:shd w:val="clear" w:color="auto" w:fill="FFFFFF" w:themeFill="background1"/>
      <w:tabs>
        <w:tab w:val="left" w:pos="1100"/>
        <w:tab w:val="left" w:pos="1321"/>
        <w:tab w:val="right" w:leader="dot" w:pos="9605"/>
      </w:tabs>
      <w:spacing w:after="100"/>
    </w:pPr>
  </w:style>
  <w:style w:type="paragraph" w:styleId="TOC3">
    <w:name w:val="toc 3"/>
    <w:basedOn w:val="Normal"/>
    <w:next w:val="Normal"/>
    <w:autoRedefine/>
    <w:uiPriority w:val="39"/>
    <w:rsid w:val="0068531E"/>
    <w:pPr>
      <w:tabs>
        <w:tab w:val="left" w:pos="1321"/>
        <w:tab w:val="right" w:leader="dot" w:pos="9605"/>
      </w:tabs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WW8Num19z8">
    <w:name w:val="WW8Num19z8"/>
    <w:rsid w:val="0068531E"/>
  </w:style>
  <w:style w:type="character" w:styleId="Emphasis">
    <w:name w:val="Emphasis"/>
    <w:basedOn w:val="DefaultParagraphFont"/>
    <w:qFormat/>
    <w:rsid w:val="0068531E"/>
    <w:rPr>
      <w:i/>
      <w:iCs/>
    </w:rPr>
  </w:style>
  <w:style w:type="paragraph" w:customStyle="1" w:styleId="yiv5390755186msonormal">
    <w:name w:val="yiv5390755186msonormal"/>
    <w:basedOn w:val="Normal"/>
    <w:uiPriority w:val="99"/>
    <w:rsid w:val="0068531E"/>
    <w:pPr>
      <w:suppressAutoHyphens w:val="0"/>
      <w:spacing w:before="100" w:beforeAutospacing="1" w:after="100" w:afterAutospacing="1"/>
    </w:pPr>
    <w:rPr>
      <w:lang w:val="en-GB" w:eastAsia="en-GB"/>
    </w:rPr>
  </w:style>
  <w:style w:type="table" w:customStyle="1" w:styleId="TableGrid5">
    <w:name w:val="Table Grid5"/>
    <w:basedOn w:val="TableNormal"/>
    <w:next w:val="TableGrid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61">
    <w:name w:val="Heading 61"/>
    <w:basedOn w:val="Normal"/>
    <w:next w:val="Normal"/>
    <w:semiHidden/>
    <w:unhideWhenUsed/>
    <w:qFormat/>
    <w:rsid w:val="0068531E"/>
    <w:pPr>
      <w:keepNext/>
      <w:keepLines/>
      <w:spacing w:before="40"/>
      <w:outlineLvl w:val="5"/>
    </w:pPr>
    <w:rPr>
      <w:rFonts w:ascii="Cambria" w:hAnsi="Cambria"/>
      <w:color w:val="243F60"/>
    </w:rPr>
  </w:style>
  <w:style w:type="paragraph" w:customStyle="1" w:styleId="Heading71">
    <w:name w:val="Heading 71"/>
    <w:basedOn w:val="Normal"/>
    <w:next w:val="Normal"/>
    <w:uiPriority w:val="99"/>
    <w:semiHidden/>
    <w:unhideWhenUsed/>
    <w:qFormat/>
    <w:rsid w:val="0068531E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numbering" w:customStyle="1" w:styleId="NoList1">
    <w:name w:val="No List1"/>
    <w:next w:val="NoList"/>
    <w:uiPriority w:val="99"/>
    <w:semiHidden/>
    <w:unhideWhenUsed/>
    <w:rsid w:val="0068531E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68531E"/>
    <w:rPr>
      <w:color w:val="800080"/>
      <w:u w:val="single"/>
    </w:rPr>
  </w:style>
  <w:style w:type="paragraph" w:customStyle="1" w:styleId="msonormal0">
    <w:name w:val="msonormal"/>
    <w:basedOn w:val="Normal"/>
    <w:rsid w:val="0068531E"/>
    <w:pPr>
      <w:spacing w:before="280" w:after="142" w:line="288" w:lineRule="auto"/>
    </w:pPr>
    <w:rPr>
      <w:color w:val="000000"/>
      <w:lang w:val="bs-Latn-BA"/>
    </w:rPr>
  </w:style>
  <w:style w:type="paragraph" w:customStyle="1" w:styleId="TOC11">
    <w:name w:val="TOC 11"/>
    <w:basedOn w:val="Normal"/>
    <w:next w:val="Normal"/>
    <w:autoRedefine/>
    <w:uiPriority w:val="39"/>
    <w:semiHidden/>
    <w:unhideWhenUsed/>
    <w:rsid w:val="0068531E"/>
    <w:pPr>
      <w:shd w:val="clear" w:color="auto" w:fill="FFFFFF"/>
      <w:tabs>
        <w:tab w:val="left" w:pos="482"/>
        <w:tab w:val="left" w:pos="660"/>
        <w:tab w:val="left" w:pos="851"/>
        <w:tab w:val="right" w:leader="dot" w:pos="9605"/>
      </w:tabs>
      <w:spacing w:after="100"/>
    </w:pPr>
  </w:style>
  <w:style w:type="paragraph" w:customStyle="1" w:styleId="TOC21">
    <w:name w:val="TOC 21"/>
    <w:basedOn w:val="Normal"/>
    <w:next w:val="Normal"/>
    <w:autoRedefine/>
    <w:uiPriority w:val="39"/>
    <w:semiHidden/>
    <w:unhideWhenUsed/>
    <w:rsid w:val="0068531E"/>
    <w:pPr>
      <w:shd w:val="clear" w:color="auto" w:fill="FFFFFF"/>
      <w:tabs>
        <w:tab w:val="left" w:pos="1100"/>
        <w:tab w:val="left" w:pos="1321"/>
        <w:tab w:val="right" w:leader="dot" w:pos="9605"/>
      </w:tabs>
      <w:spacing w:after="100"/>
    </w:pPr>
  </w:style>
  <w:style w:type="character" w:customStyle="1" w:styleId="NoSpacingChar">
    <w:name w:val="No Spacing Char"/>
    <w:link w:val="NoSpacing"/>
    <w:locked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6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n-US" w:eastAsia="en-US"/>
    </w:rPr>
  </w:style>
  <w:style w:type="paragraph" w:customStyle="1" w:styleId="TOC41">
    <w:name w:val="TOC 4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660"/>
    </w:pPr>
    <w:rPr>
      <w:rFonts w:ascii="Calibri" w:hAnsi="Calibri"/>
      <w:sz w:val="22"/>
      <w:szCs w:val="22"/>
      <w:lang w:val="en-US" w:eastAsia="en-US"/>
    </w:rPr>
  </w:style>
  <w:style w:type="paragraph" w:customStyle="1" w:styleId="TOC51">
    <w:name w:val="TOC 5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880"/>
    </w:pPr>
    <w:rPr>
      <w:rFonts w:ascii="Calibri" w:hAnsi="Calibri"/>
      <w:sz w:val="22"/>
      <w:szCs w:val="22"/>
      <w:lang w:val="en-US" w:eastAsia="en-US"/>
    </w:rPr>
  </w:style>
  <w:style w:type="paragraph" w:customStyle="1" w:styleId="TOC61">
    <w:name w:val="TOC 6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100"/>
    </w:pPr>
    <w:rPr>
      <w:rFonts w:ascii="Calibri" w:hAnsi="Calibri"/>
      <w:sz w:val="22"/>
      <w:szCs w:val="22"/>
      <w:lang w:val="en-US" w:eastAsia="en-US"/>
    </w:rPr>
  </w:style>
  <w:style w:type="paragraph" w:customStyle="1" w:styleId="TOC71">
    <w:name w:val="TOC 7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320"/>
    </w:pPr>
    <w:rPr>
      <w:rFonts w:ascii="Calibri" w:hAnsi="Calibri"/>
      <w:sz w:val="22"/>
      <w:szCs w:val="22"/>
      <w:lang w:val="en-US" w:eastAsia="en-US"/>
    </w:rPr>
  </w:style>
  <w:style w:type="paragraph" w:customStyle="1" w:styleId="TOC81">
    <w:name w:val="TOC 8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customStyle="1" w:styleId="TOC91">
    <w:name w:val="TOC 9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760"/>
    </w:pPr>
    <w:rPr>
      <w:rFonts w:ascii="Calibri" w:hAnsi="Calibri"/>
      <w:sz w:val="22"/>
      <w:szCs w:val="22"/>
      <w:lang w:val="en-US" w:eastAsia="en-US"/>
    </w:rPr>
  </w:style>
  <w:style w:type="paragraph" w:customStyle="1" w:styleId="TOCHeading2">
    <w:name w:val="TOC Heading2"/>
    <w:basedOn w:val="Heading1"/>
    <w:next w:val="Normal"/>
    <w:uiPriority w:val="39"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6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n-US" w:eastAsia="en-US"/>
    </w:rPr>
  </w:style>
  <w:style w:type="paragraph" w:customStyle="1" w:styleId="TOC42">
    <w:name w:val="TOC 4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660"/>
    </w:pPr>
    <w:rPr>
      <w:rFonts w:ascii="Calibri" w:hAnsi="Calibri"/>
      <w:sz w:val="22"/>
      <w:szCs w:val="22"/>
      <w:lang w:val="en-US" w:eastAsia="en-US"/>
    </w:rPr>
  </w:style>
  <w:style w:type="paragraph" w:customStyle="1" w:styleId="TOC52">
    <w:name w:val="TOC 5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880"/>
    </w:pPr>
    <w:rPr>
      <w:rFonts w:ascii="Calibri" w:hAnsi="Calibri"/>
      <w:sz w:val="22"/>
      <w:szCs w:val="22"/>
      <w:lang w:val="en-US" w:eastAsia="en-US"/>
    </w:rPr>
  </w:style>
  <w:style w:type="paragraph" w:customStyle="1" w:styleId="TOC62">
    <w:name w:val="TOC 6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100"/>
    </w:pPr>
    <w:rPr>
      <w:rFonts w:ascii="Calibri" w:hAnsi="Calibri"/>
      <w:sz w:val="22"/>
      <w:szCs w:val="22"/>
      <w:lang w:val="en-US" w:eastAsia="en-US"/>
    </w:rPr>
  </w:style>
  <w:style w:type="paragraph" w:customStyle="1" w:styleId="TOC72">
    <w:name w:val="TOC 7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320"/>
    </w:pPr>
    <w:rPr>
      <w:rFonts w:ascii="Calibri" w:hAnsi="Calibri"/>
      <w:sz w:val="22"/>
      <w:szCs w:val="22"/>
      <w:lang w:val="en-US" w:eastAsia="en-US"/>
    </w:rPr>
  </w:style>
  <w:style w:type="paragraph" w:customStyle="1" w:styleId="TOC82">
    <w:name w:val="TOC 8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customStyle="1" w:styleId="TOC92">
    <w:name w:val="TOC 9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760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8531E"/>
    <w:pPr>
      <w:widowControl w:val="0"/>
      <w:suppressAutoHyphens w:val="0"/>
      <w:autoSpaceDE w:val="0"/>
      <w:autoSpaceDN w:val="0"/>
      <w:spacing w:before="10" w:line="166" w:lineRule="exact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"/>
    <w:qFormat/>
    <w:rsid w:val="0068531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99"/>
    <w:qFormat/>
    <w:rsid w:val="0068531E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Heading7Char1">
    <w:name w:val="Heading 7 Char1"/>
    <w:basedOn w:val="DefaultParagraphFont"/>
    <w:uiPriority w:val="9"/>
    <w:semiHidden/>
    <w:rsid w:val="0068531E"/>
    <w:rPr>
      <w:rFonts w:ascii="Cambria" w:eastAsia="Times New Roman" w:hAnsi="Cambria" w:cs="Times New Roman" w:hint="default"/>
      <w:i/>
      <w:iCs/>
      <w:color w:val="243F60"/>
    </w:rPr>
  </w:style>
  <w:style w:type="table" w:customStyle="1" w:styleId="TableGrid2">
    <w:name w:val="Table Grid2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locked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68531E"/>
    <w:pPr>
      <w:spacing w:after="0" w:line="240" w:lineRule="auto"/>
    </w:pPr>
    <w:rPr>
      <w:rFonts w:ascii="Calibri" w:eastAsia="Times New Roman" w:hAnsi="Calibri" w:cs="Times New Roman"/>
      <w:lang w:val="bs-Latn-BA"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6Char1">
    <w:name w:val="Heading 6 Char1"/>
    <w:basedOn w:val="DefaultParagraphFont"/>
    <w:uiPriority w:val="9"/>
    <w:semiHidden/>
    <w:rsid w:val="0068531E"/>
    <w:rPr>
      <w:rFonts w:asciiTheme="majorHAnsi" w:eastAsiaTheme="majorEastAsia" w:hAnsiTheme="majorHAnsi" w:cstheme="majorBidi"/>
      <w:color w:val="1F4D78" w:themeColor="accent1" w:themeShade="7F"/>
      <w:szCs w:val="24"/>
      <w:lang w:val="hr-HR" w:eastAsia="zh-CN"/>
    </w:rPr>
  </w:style>
  <w:style w:type="character" w:customStyle="1" w:styleId="Heading7Char2">
    <w:name w:val="Heading 7 Char2"/>
    <w:basedOn w:val="DefaultParagraphFont"/>
    <w:uiPriority w:val="9"/>
    <w:semiHidden/>
    <w:rsid w:val="0068531E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val="hr-HR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68531E"/>
    <w:rPr>
      <w:color w:val="954F72" w:themeColor="followedHyperlink"/>
      <w:u w:val="single"/>
    </w:rPr>
  </w:style>
  <w:style w:type="character" w:customStyle="1" w:styleId="TitleChar1">
    <w:name w:val="Title Char1"/>
    <w:basedOn w:val="DefaultParagraphFont"/>
    <w:uiPriority w:val="10"/>
    <w:rsid w:val="0068531E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zh-CN"/>
    </w:rPr>
  </w:style>
  <w:style w:type="character" w:customStyle="1" w:styleId="SubtitleChar1">
    <w:name w:val="Subtitle Char1"/>
    <w:basedOn w:val="DefaultParagraphFont"/>
    <w:uiPriority w:val="11"/>
    <w:rsid w:val="0068531E"/>
    <w:rPr>
      <w:rFonts w:eastAsiaTheme="minorEastAsia"/>
      <w:color w:val="5A5A5A" w:themeColor="text1" w:themeTint="A5"/>
      <w:spacing w:val="15"/>
      <w:lang w:val="hr-HR" w:eastAsia="zh-CN"/>
    </w:rPr>
  </w:style>
  <w:style w:type="character" w:styleId="Strong">
    <w:name w:val="Strong"/>
    <w:basedOn w:val="DefaultParagraphFont"/>
    <w:uiPriority w:val="22"/>
    <w:qFormat/>
    <w:rsid w:val="0068531E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68531E"/>
  </w:style>
  <w:style w:type="table" w:customStyle="1" w:styleId="TableGrid10">
    <w:name w:val="TableGrid1"/>
    <w:rsid w:val="0068531E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68531E"/>
  </w:style>
  <w:style w:type="table" w:customStyle="1" w:styleId="TableGrid7">
    <w:name w:val="Table Grid7"/>
    <w:basedOn w:val="TableNormal"/>
    <w:next w:val="TableGrid"/>
    <w:uiPriority w:val="59"/>
    <w:rsid w:val="0068531E"/>
    <w:pPr>
      <w:spacing w:after="0" w:line="240" w:lineRule="auto"/>
    </w:pPr>
    <w:rPr>
      <w:rFonts w:ascii="Calibri" w:eastAsia="Calibri" w:hAnsi="Calibri" w:cs="Times New Roman"/>
      <w:lang w:val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5525</Words>
  <Characters>31497</Characters>
  <Application>Microsoft Office Word</Application>
  <DocSecurity>0</DocSecurity>
  <Lines>262</Lines>
  <Paragraphs>73</Paragraphs>
  <ScaleCrop>false</ScaleCrop>
  <Company/>
  <LinksUpToDate>false</LinksUpToDate>
  <CharactersWithSpaces>36949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2026-10-06T11:34:00Z</dcterms:created>
  <dcterms:modified xsi:type="dcterms:W3CDTF">2026-10-30T13:48:00Z</dcterms:modified>
</cp:coreProperties>
</file>